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HighlightBoxIcon.jpg" ContentType="image/.jp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f4df23637e9c402b" Type="http://schemas.microsoft.com/office/2006/relationships/ui/extensibility" Target="customUI/customUI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5670" w:rightFromText="5670" w:bottomFromText="284" w:vertAnchor="page" w:horzAnchor="page" w:tblpX="3403" w:tblpY="455"/>
        <w:tblOverlap w:val="never"/>
        <w:tblW w:w="78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ightlight Text"/>
      </w:tblPr>
      <w:tblGrid>
        <w:gridCol w:w="7844"/>
      </w:tblGrid>
      <w:tr w:rsidR="00975ED3" w:rsidRPr="00975ED3" w14:paraId="4CE34A6D" w14:textId="77777777" w:rsidTr="004359AD">
        <w:trPr>
          <w:trHeight w:hRule="exact" w:val="1310"/>
        </w:trPr>
        <w:tc>
          <w:tcPr>
            <w:tcW w:w="7844" w:type="dxa"/>
            <w:vAlign w:val="center"/>
          </w:tcPr>
          <w:p w14:paraId="53750F93" w14:textId="77777777" w:rsidR="00975ED3" w:rsidRPr="00975ED3" w:rsidRDefault="004350CA" w:rsidP="003F46E9">
            <w:pPr>
              <w:pStyle w:val="Title"/>
            </w:pPr>
            <w:r>
              <w:t>Understanding and managing Victoria’s forest carbon</w:t>
            </w:r>
          </w:p>
        </w:tc>
      </w:tr>
      <w:tr w:rsidR="00975ED3" w14:paraId="177B4640" w14:textId="77777777" w:rsidTr="004359AD">
        <w:trPr>
          <w:trHeight w:val="1152"/>
        </w:trPr>
        <w:tc>
          <w:tcPr>
            <w:tcW w:w="7844" w:type="dxa"/>
            <w:vAlign w:val="center"/>
          </w:tcPr>
          <w:p w14:paraId="46AB1123" w14:textId="77777777" w:rsidR="009E3B11" w:rsidRDefault="009E3B11" w:rsidP="003F46E9">
            <w:pPr>
              <w:pStyle w:val="Subtitle"/>
            </w:pPr>
          </w:p>
          <w:p w14:paraId="2BBD47E1" w14:textId="77777777" w:rsidR="00975ED3" w:rsidRDefault="00D96F8E" w:rsidP="00D96F8E">
            <w:pPr>
              <w:pStyle w:val="Subtitle"/>
            </w:pPr>
            <w:r>
              <w:t>Research</w:t>
            </w:r>
            <w:r w:rsidR="009E3B11">
              <w:t xml:space="preserve"> Fact Sheet</w:t>
            </w:r>
          </w:p>
        </w:tc>
      </w:tr>
    </w:tbl>
    <w:tbl>
      <w:tblPr>
        <w:tblStyle w:val="HighlightTable"/>
        <w:tblW w:w="5000" w:type="pct"/>
        <w:tblLook w:val="0600" w:firstRow="0" w:lastRow="0" w:firstColumn="0" w:lastColumn="0" w:noHBand="1" w:noVBand="1"/>
        <w:tblCaption w:val="Hightlight Text"/>
      </w:tblPr>
      <w:tblGrid>
        <w:gridCol w:w="4960"/>
      </w:tblGrid>
      <w:tr w:rsidR="009E3B11" w14:paraId="717E3DA8" w14:textId="77777777" w:rsidTr="009E3B11">
        <w:trPr>
          <w:trHeight w:val="1285"/>
        </w:trPr>
        <w:tc>
          <w:tcPr>
            <w:tcW w:w="5000" w:type="pct"/>
          </w:tcPr>
          <w:p w14:paraId="6F42D1F9" w14:textId="732B485C" w:rsidR="009E3B11" w:rsidRDefault="004A469C" w:rsidP="001D4738">
            <w:pPr>
              <w:pStyle w:val="HighlightBoxText"/>
              <w:spacing w:before="0" w:after="0"/>
            </w:pPr>
            <w:r>
              <w:t xml:space="preserve">Forests, Fire and Regions Group invests in the </w:t>
            </w:r>
            <w:r w:rsidRPr="004350CA">
              <w:rPr>
                <w:i/>
              </w:rPr>
              <w:t>Integrated Forest Ecosystem Research</w:t>
            </w:r>
            <w:r>
              <w:t xml:space="preserve"> (IFER) </w:t>
            </w:r>
            <w:r w:rsidR="004350CA">
              <w:t>agreement with T</w:t>
            </w:r>
            <w:r>
              <w:t>he University of Melbourne</w:t>
            </w:r>
            <w:r w:rsidR="001D4738">
              <w:t xml:space="preserve"> (UM)</w:t>
            </w:r>
            <w:r w:rsidR="009E04D6">
              <w:t>, which</w:t>
            </w:r>
            <w:r>
              <w:t xml:space="preserve"> delivers critical science projects to support policy and operational practices. </w:t>
            </w:r>
            <w:r w:rsidR="004359AD">
              <w:t>The c</w:t>
            </w:r>
            <w:r>
              <w:t>ore</w:t>
            </w:r>
            <w:r w:rsidR="004359AD">
              <w:t xml:space="preserve"> research themes of</w:t>
            </w:r>
            <w:r>
              <w:t xml:space="preserve"> </w:t>
            </w:r>
            <w:r w:rsidR="004350CA">
              <w:t xml:space="preserve">IFER </w:t>
            </w:r>
            <w:r w:rsidR="001D4738">
              <w:t>include biodiversity, carbon</w:t>
            </w:r>
            <w:r>
              <w:t>, hazards</w:t>
            </w:r>
            <w:r w:rsidR="001D4738">
              <w:t>, socio-economic, vulnerability</w:t>
            </w:r>
            <w:r>
              <w:t xml:space="preserve"> and water. </w:t>
            </w:r>
            <w:r w:rsidR="00DE2B54">
              <w:rPr>
                <w:i/>
              </w:rPr>
              <w:t>Understanding and M</w:t>
            </w:r>
            <w:r w:rsidR="004350CA" w:rsidRPr="004350CA">
              <w:rPr>
                <w:i/>
              </w:rPr>
              <w:t>anaging Victoria’</w:t>
            </w:r>
            <w:r w:rsidR="00DE2B54">
              <w:rPr>
                <w:i/>
              </w:rPr>
              <w:t>s Forest C</w:t>
            </w:r>
            <w:r w:rsidR="004350CA" w:rsidRPr="004350CA">
              <w:rPr>
                <w:i/>
              </w:rPr>
              <w:t>arbon</w:t>
            </w:r>
            <w:r w:rsidR="004350CA">
              <w:t xml:space="preserve"> is the core </w:t>
            </w:r>
            <w:r w:rsidR="009A281E">
              <w:t>I</w:t>
            </w:r>
            <w:r w:rsidR="004350CA">
              <w:t>FER carbon project. The project</w:t>
            </w:r>
            <w:r w:rsidR="00A6460A">
              <w:rPr>
                <w:rFonts w:cstheme="minorHAnsi"/>
                <w:color w:val="FFFFFF" w:themeColor="background1"/>
                <w:szCs w:val="24"/>
              </w:rPr>
              <w:t xml:space="preserve"> commenced in </w:t>
            </w:r>
            <w:r w:rsidR="004350CA">
              <w:rPr>
                <w:rFonts w:cstheme="minorHAnsi"/>
                <w:color w:val="FFFFFF" w:themeColor="background1"/>
                <w:szCs w:val="24"/>
              </w:rPr>
              <w:t>July 2010</w:t>
            </w:r>
            <w:r w:rsidR="00A6460A">
              <w:rPr>
                <w:rFonts w:cstheme="minorHAnsi"/>
                <w:color w:val="FFFFFF" w:themeColor="background1"/>
                <w:szCs w:val="24"/>
              </w:rPr>
              <w:t xml:space="preserve"> and </w:t>
            </w:r>
            <w:r w:rsidR="004350CA">
              <w:rPr>
                <w:rFonts w:cstheme="minorHAnsi"/>
                <w:color w:val="FFFFFF" w:themeColor="background1"/>
                <w:szCs w:val="24"/>
              </w:rPr>
              <w:t xml:space="preserve">the current project cycle </w:t>
            </w:r>
            <w:r w:rsidR="00A6460A">
              <w:rPr>
                <w:rFonts w:cstheme="minorHAnsi"/>
                <w:color w:val="FFFFFF" w:themeColor="background1"/>
                <w:szCs w:val="24"/>
              </w:rPr>
              <w:t xml:space="preserve">is due to be completed </w:t>
            </w:r>
            <w:r w:rsidR="00A126EE">
              <w:rPr>
                <w:rFonts w:cstheme="minorHAnsi"/>
                <w:color w:val="FFFFFF" w:themeColor="background1"/>
                <w:szCs w:val="24"/>
              </w:rPr>
              <w:t>by</w:t>
            </w:r>
            <w:r w:rsidR="00A6460A">
              <w:rPr>
                <w:rFonts w:cstheme="minorHAnsi"/>
                <w:color w:val="FFFFFF" w:themeColor="background1"/>
                <w:szCs w:val="24"/>
              </w:rPr>
              <w:t xml:space="preserve"> </w:t>
            </w:r>
            <w:r w:rsidR="004350CA">
              <w:rPr>
                <w:rFonts w:cstheme="minorHAnsi"/>
                <w:color w:val="FFFFFF" w:themeColor="background1"/>
                <w:szCs w:val="24"/>
              </w:rPr>
              <w:t>June 2019.</w:t>
            </w:r>
          </w:p>
        </w:tc>
      </w:tr>
    </w:tbl>
    <w:p w14:paraId="73929B82" w14:textId="6681C45B" w:rsidR="006066A1" w:rsidRPr="006066A1" w:rsidRDefault="006066A1" w:rsidP="003B3CAD">
      <w:pPr>
        <w:keepNext/>
        <w:keepLines/>
        <w:tabs>
          <w:tab w:val="left" w:pos="1418"/>
          <w:tab w:val="left" w:pos="1701"/>
          <w:tab w:val="left" w:pos="1985"/>
        </w:tabs>
        <w:spacing w:before="120" w:after="10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6066A1">
        <w:rPr>
          <w:b/>
          <w:bCs/>
          <w:iCs/>
          <w:color w:val="EA7200" w:themeColor="text2"/>
          <w:kern w:val="20"/>
          <w:sz w:val="22"/>
          <w:szCs w:val="28"/>
        </w:rPr>
        <w:t>The Project</w:t>
      </w:r>
    </w:p>
    <w:p w14:paraId="125AD55F" w14:textId="2477F29D" w:rsidR="00A9094A" w:rsidRPr="004056D1" w:rsidRDefault="005D660A" w:rsidP="003B3CAD">
      <w:pPr>
        <w:spacing w:after="60" w:line="276" w:lineRule="auto"/>
        <w:rPr>
          <w:rFonts w:cstheme="minorHAnsi"/>
          <w:color w:val="auto"/>
        </w:rPr>
      </w:pPr>
      <w:r>
        <w:rPr>
          <w:rFonts w:cs="Times New Roman"/>
          <w:noProof/>
        </w:rPr>
        <w:drawing>
          <wp:anchor distT="0" distB="0" distL="114300" distR="114300" simplePos="0" relativeHeight="251657728" behindDoc="0" locked="0" layoutInCell="1" allowOverlap="1" wp14:anchorId="766E4008" wp14:editId="093FAC72">
            <wp:simplePos x="0" y="0"/>
            <wp:positionH relativeFrom="column">
              <wp:posOffset>3308350</wp:posOffset>
            </wp:positionH>
            <wp:positionV relativeFrom="paragraph">
              <wp:posOffset>266110</wp:posOffset>
            </wp:positionV>
            <wp:extent cx="3136265" cy="2190115"/>
            <wp:effectExtent l="0" t="0" r="6985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Redgum_Ren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B54" w:rsidRPr="004056D1">
        <w:rPr>
          <w:rFonts w:cstheme="minorHAnsi"/>
          <w:color w:val="auto"/>
        </w:rPr>
        <w:t xml:space="preserve">The </w:t>
      </w:r>
      <w:r w:rsidR="00DE2B54" w:rsidRPr="004056D1">
        <w:rPr>
          <w:rFonts w:cstheme="minorHAnsi"/>
          <w:i/>
          <w:color w:val="auto"/>
        </w:rPr>
        <w:t>Understanding and Managing Victoria’s Forest Carbon</w:t>
      </w:r>
      <w:r w:rsidR="00DE2B54" w:rsidRPr="004056D1">
        <w:rPr>
          <w:rFonts w:cstheme="minorHAnsi"/>
          <w:color w:val="auto"/>
        </w:rPr>
        <w:t xml:space="preserve"> project </w:t>
      </w:r>
      <w:r w:rsidR="00B61DAC" w:rsidRPr="004056D1">
        <w:rPr>
          <w:rFonts w:cstheme="minorHAnsi"/>
          <w:color w:val="auto"/>
        </w:rPr>
        <w:t xml:space="preserve">will improve DELWP’s capacity to estimate how much carbon is stored in </w:t>
      </w:r>
      <w:r w:rsidR="00606DB8" w:rsidRPr="004056D1">
        <w:rPr>
          <w:rFonts w:cstheme="minorHAnsi"/>
          <w:color w:val="auto"/>
        </w:rPr>
        <w:t>Victoria’s forest</w:t>
      </w:r>
      <w:r w:rsidR="00796DAF" w:rsidRPr="004056D1">
        <w:rPr>
          <w:rFonts w:cstheme="minorHAnsi"/>
          <w:color w:val="auto"/>
        </w:rPr>
        <w:t>s</w:t>
      </w:r>
      <w:r w:rsidR="0075466F">
        <w:rPr>
          <w:rFonts w:cstheme="minorHAnsi"/>
          <w:color w:val="auto"/>
        </w:rPr>
        <w:t>,</w:t>
      </w:r>
      <w:r w:rsidR="00606DB8" w:rsidRPr="004056D1">
        <w:rPr>
          <w:rFonts w:cstheme="minorHAnsi"/>
          <w:color w:val="auto"/>
        </w:rPr>
        <w:t xml:space="preserve"> and how those stores will be affected by bushfire</w:t>
      </w:r>
      <w:r w:rsidR="009A281E" w:rsidRPr="004056D1">
        <w:rPr>
          <w:rFonts w:cstheme="minorHAnsi"/>
          <w:color w:val="auto"/>
        </w:rPr>
        <w:t xml:space="preserve">, forest management </w:t>
      </w:r>
      <w:r w:rsidR="00D41DE4" w:rsidRPr="004056D1">
        <w:rPr>
          <w:rFonts w:cstheme="minorHAnsi"/>
          <w:color w:val="auto"/>
        </w:rPr>
        <w:t>practices</w:t>
      </w:r>
      <w:r w:rsidR="003D761F">
        <w:rPr>
          <w:rFonts w:cstheme="minorHAnsi"/>
          <w:color w:val="auto"/>
        </w:rPr>
        <w:t>,</w:t>
      </w:r>
      <w:r w:rsidR="00D41DE4" w:rsidRPr="004056D1">
        <w:rPr>
          <w:rFonts w:cstheme="minorHAnsi"/>
          <w:color w:val="auto"/>
        </w:rPr>
        <w:t xml:space="preserve"> and</w:t>
      </w:r>
      <w:r w:rsidR="00606DB8" w:rsidRPr="004056D1">
        <w:rPr>
          <w:rFonts w:cstheme="minorHAnsi"/>
          <w:color w:val="auto"/>
        </w:rPr>
        <w:t xml:space="preserve"> other natural phenomena. The</w:t>
      </w:r>
      <w:r w:rsidR="001F3AEE" w:rsidRPr="004056D1">
        <w:rPr>
          <w:rFonts w:cstheme="minorHAnsi"/>
          <w:color w:val="auto"/>
        </w:rPr>
        <w:t xml:space="preserve"> </w:t>
      </w:r>
      <w:r w:rsidR="00606DB8" w:rsidRPr="004056D1">
        <w:rPr>
          <w:rFonts w:cstheme="minorHAnsi"/>
          <w:color w:val="auto"/>
        </w:rPr>
        <w:t xml:space="preserve">carbon stored in our forests is an important part of </w:t>
      </w:r>
      <w:r w:rsidR="0075466F">
        <w:rPr>
          <w:rFonts w:cstheme="minorHAnsi"/>
          <w:color w:val="auto"/>
        </w:rPr>
        <w:t>the global forest carbon reservoir</w:t>
      </w:r>
      <w:r w:rsidR="00606DB8" w:rsidRPr="004056D1">
        <w:rPr>
          <w:rFonts w:cstheme="minorHAnsi"/>
          <w:color w:val="auto"/>
        </w:rPr>
        <w:t xml:space="preserve">, which is critical to removing carbon dioxide from the atmosphere. Forest carbon is </w:t>
      </w:r>
      <w:r w:rsidR="003D761F">
        <w:rPr>
          <w:rFonts w:cstheme="minorHAnsi"/>
          <w:color w:val="auto"/>
        </w:rPr>
        <w:t>a product</w:t>
      </w:r>
      <w:r w:rsidR="00606DB8" w:rsidRPr="004056D1">
        <w:rPr>
          <w:rFonts w:cstheme="minorHAnsi"/>
          <w:color w:val="auto"/>
        </w:rPr>
        <w:t xml:space="preserve"> of forest growth, so understanding forest carbon is also </w:t>
      </w:r>
      <w:r w:rsidR="00954997" w:rsidRPr="004056D1">
        <w:rPr>
          <w:rFonts w:cstheme="minorHAnsi"/>
          <w:color w:val="auto"/>
        </w:rPr>
        <w:t>central</w:t>
      </w:r>
      <w:r w:rsidR="00606DB8" w:rsidRPr="004056D1">
        <w:rPr>
          <w:rFonts w:cstheme="minorHAnsi"/>
          <w:color w:val="auto"/>
        </w:rPr>
        <w:t xml:space="preserve"> to sustainably managing the health and vitality of our forests.</w:t>
      </w:r>
      <w:r w:rsidR="00A9094A" w:rsidRPr="004056D1">
        <w:rPr>
          <w:rFonts w:cstheme="minorHAnsi"/>
          <w:color w:val="auto"/>
        </w:rPr>
        <w:t xml:space="preserve"> The</w:t>
      </w:r>
      <w:r w:rsidR="0075466F">
        <w:rPr>
          <w:rFonts w:cstheme="minorHAnsi"/>
          <w:color w:val="auto"/>
        </w:rPr>
        <w:t xml:space="preserve"> project’s aims are</w:t>
      </w:r>
      <w:r w:rsidR="00A9094A" w:rsidRPr="004056D1">
        <w:rPr>
          <w:rFonts w:cstheme="minorHAnsi"/>
          <w:color w:val="auto"/>
        </w:rPr>
        <w:t xml:space="preserve"> to:</w:t>
      </w:r>
    </w:p>
    <w:p w14:paraId="41B862E5" w14:textId="4B5C617F" w:rsidR="00A9094A" w:rsidRPr="004056D1" w:rsidRDefault="000E37B3" w:rsidP="003B3CAD">
      <w:pPr>
        <w:numPr>
          <w:ilvl w:val="0"/>
          <w:numId w:val="43"/>
        </w:numPr>
        <w:spacing w:line="276" w:lineRule="auto"/>
        <w:ind w:left="284" w:hanging="284"/>
        <w:rPr>
          <w:rFonts w:cstheme="minorHAnsi"/>
          <w:color w:val="auto"/>
        </w:rPr>
      </w:pPr>
      <w:r w:rsidRPr="004056D1">
        <w:rPr>
          <w:rFonts w:cstheme="minorHAnsi"/>
          <w:color w:val="auto"/>
        </w:rPr>
        <w:t xml:space="preserve">Measure the carbon stored in Victoria’s </w:t>
      </w:r>
      <w:r w:rsidR="00796DAF" w:rsidRPr="004056D1">
        <w:rPr>
          <w:rFonts w:cstheme="minorHAnsi"/>
          <w:color w:val="auto"/>
        </w:rPr>
        <w:t>highly variable natural forests</w:t>
      </w:r>
      <w:r w:rsidRPr="004056D1">
        <w:rPr>
          <w:rFonts w:cstheme="minorHAnsi"/>
          <w:color w:val="auto"/>
        </w:rPr>
        <w:t>, encompassing</w:t>
      </w:r>
      <w:r w:rsidR="005E690F" w:rsidRPr="004056D1">
        <w:rPr>
          <w:rFonts w:cstheme="minorHAnsi"/>
          <w:color w:val="auto"/>
        </w:rPr>
        <w:t xml:space="preserve"> the two </w:t>
      </w:r>
      <w:r w:rsidR="009F4021" w:rsidRPr="004056D1">
        <w:rPr>
          <w:rFonts w:cstheme="minorHAnsi"/>
          <w:color w:val="auto"/>
        </w:rPr>
        <w:t xml:space="preserve">major </w:t>
      </w:r>
      <w:r w:rsidR="003D761F">
        <w:rPr>
          <w:rFonts w:cstheme="minorHAnsi"/>
          <w:color w:val="auto"/>
        </w:rPr>
        <w:t>stores</w:t>
      </w:r>
      <w:r w:rsidR="003D761F" w:rsidRPr="004056D1">
        <w:rPr>
          <w:rFonts w:cstheme="minorHAnsi"/>
          <w:color w:val="auto"/>
        </w:rPr>
        <w:t xml:space="preserve"> </w:t>
      </w:r>
      <w:r w:rsidR="009F4021" w:rsidRPr="004056D1">
        <w:rPr>
          <w:rFonts w:cstheme="minorHAnsi"/>
          <w:color w:val="auto"/>
        </w:rPr>
        <w:t>of carbon present</w:t>
      </w:r>
      <w:r w:rsidR="005E690F" w:rsidRPr="004056D1">
        <w:rPr>
          <w:rFonts w:cstheme="minorHAnsi"/>
          <w:color w:val="auto"/>
        </w:rPr>
        <w:t xml:space="preserve"> in forests</w:t>
      </w:r>
      <w:r w:rsidR="006D1829">
        <w:rPr>
          <w:rFonts w:cstheme="minorHAnsi"/>
          <w:color w:val="auto"/>
        </w:rPr>
        <w:t>-</w:t>
      </w:r>
      <w:r w:rsidR="005E690F" w:rsidRPr="004056D1">
        <w:rPr>
          <w:rFonts w:cstheme="minorHAnsi"/>
          <w:color w:val="auto"/>
        </w:rPr>
        <w:t xml:space="preserve">trees and </w:t>
      </w:r>
      <w:r w:rsidR="00850BBB" w:rsidRPr="004056D1">
        <w:rPr>
          <w:rFonts w:cstheme="minorHAnsi"/>
          <w:color w:val="auto"/>
        </w:rPr>
        <w:t xml:space="preserve">soil, </w:t>
      </w:r>
      <w:r w:rsidR="003D761F">
        <w:rPr>
          <w:rFonts w:cstheme="minorHAnsi"/>
          <w:color w:val="auto"/>
        </w:rPr>
        <w:t xml:space="preserve">across </w:t>
      </w:r>
      <w:r w:rsidR="00850BBB" w:rsidRPr="004056D1">
        <w:rPr>
          <w:rFonts w:cstheme="minorHAnsi"/>
          <w:color w:val="auto"/>
        </w:rPr>
        <w:t>a</w:t>
      </w:r>
      <w:r w:rsidR="00E0197B" w:rsidRPr="004056D1">
        <w:rPr>
          <w:rFonts w:cstheme="minorHAnsi"/>
          <w:color w:val="auto"/>
        </w:rPr>
        <w:t xml:space="preserve"> range of </w:t>
      </w:r>
      <w:r w:rsidRPr="004056D1">
        <w:rPr>
          <w:rFonts w:cstheme="minorHAnsi"/>
          <w:color w:val="auto"/>
        </w:rPr>
        <w:t>forest types and fire regimes</w:t>
      </w:r>
      <w:r w:rsidR="00DF1282">
        <w:rPr>
          <w:rFonts w:cstheme="minorHAnsi"/>
          <w:color w:val="auto"/>
        </w:rPr>
        <w:t>.</w:t>
      </w:r>
    </w:p>
    <w:p w14:paraId="6A09B321" w14:textId="5B7EDDEC" w:rsidR="001D4738" w:rsidRPr="001D4738" w:rsidRDefault="000E37B3" w:rsidP="001D4738">
      <w:pPr>
        <w:numPr>
          <w:ilvl w:val="0"/>
          <w:numId w:val="43"/>
        </w:numPr>
        <w:spacing w:before="60" w:line="276" w:lineRule="auto"/>
        <w:ind w:left="284" w:hanging="284"/>
        <w:rPr>
          <w:rFonts w:cstheme="minorHAnsi"/>
          <w:color w:val="auto"/>
        </w:rPr>
      </w:pPr>
      <w:r w:rsidRPr="004056D1">
        <w:rPr>
          <w:rFonts w:cstheme="minorHAnsi"/>
          <w:color w:val="auto"/>
        </w:rPr>
        <w:t>Quantify relationships</w:t>
      </w:r>
      <w:r w:rsidR="00A9094A" w:rsidRPr="004056D1">
        <w:rPr>
          <w:rFonts w:cstheme="minorHAnsi"/>
          <w:color w:val="auto"/>
        </w:rPr>
        <w:t xml:space="preserve"> between </w:t>
      </w:r>
      <w:r w:rsidRPr="004056D1">
        <w:rPr>
          <w:rFonts w:cstheme="minorHAnsi"/>
          <w:color w:val="auto"/>
        </w:rPr>
        <w:t xml:space="preserve">the </w:t>
      </w:r>
      <w:r w:rsidR="00A9094A" w:rsidRPr="004056D1">
        <w:rPr>
          <w:rFonts w:cstheme="minorHAnsi"/>
          <w:color w:val="auto"/>
        </w:rPr>
        <w:t>forest carbon stores and key</w:t>
      </w:r>
      <w:r w:rsidR="00954997" w:rsidRPr="004056D1">
        <w:rPr>
          <w:rFonts w:cstheme="minorHAnsi"/>
          <w:color w:val="auto"/>
        </w:rPr>
        <w:t xml:space="preserve"> drivers, both</w:t>
      </w:r>
      <w:r w:rsidR="00A9094A" w:rsidRPr="004056D1">
        <w:rPr>
          <w:rFonts w:cstheme="minorHAnsi"/>
          <w:color w:val="auto"/>
        </w:rPr>
        <w:t xml:space="preserve"> </w:t>
      </w:r>
      <w:r w:rsidR="00D41DE4" w:rsidRPr="004056D1">
        <w:rPr>
          <w:rFonts w:cstheme="minorHAnsi"/>
          <w:color w:val="auto"/>
        </w:rPr>
        <w:t>natural</w:t>
      </w:r>
      <w:r w:rsidR="003D761F">
        <w:rPr>
          <w:rFonts w:cstheme="minorHAnsi"/>
          <w:color w:val="auto"/>
        </w:rPr>
        <w:t xml:space="preserve"> (</w:t>
      </w:r>
      <w:r w:rsidR="00D41DE4" w:rsidRPr="004056D1">
        <w:rPr>
          <w:rFonts w:cstheme="minorHAnsi"/>
          <w:color w:val="auto"/>
        </w:rPr>
        <w:t>climate</w:t>
      </w:r>
      <w:r w:rsidR="000B099C" w:rsidRPr="004056D1">
        <w:rPr>
          <w:rFonts w:cstheme="minorHAnsi"/>
          <w:color w:val="auto"/>
        </w:rPr>
        <w:t xml:space="preserve"> and</w:t>
      </w:r>
      <w:r w:rsidR="00954997" w:rsidRPr="004056D1">
        <w:rPr>
          <w:rFonts w:cstheme="minorHAnsi"/>
          <w:color w:val="auto"/>
        </w:rPr>
        <w:t xml:space="preserve"> bushfires</w:t>
      </w:r>
      <w:r w:rsidR="003D761F">
        <w:rPr>
          <w:rFonts w:cstheme="minorHAnsi"/>
          <w:color w:val="auto"/>
        </w:rPr>
        <w:t>),</w:t>
      </w:r>
      <w:r w:rsidR="00954997" w:rsidRPr="004056D1">
        <w:rPr>
          <w:rFonts w:cstheme="minorHAnsi"/>
          <w:color w:val="auto"/>
        </w:rPr>
        <w:t xml:space="preserve"> and </w:t>
      </w:r>
      <w:r w:rsidR="00D41DE4" w:rsidRPr="004056D1">
        <w:rPr>
          <w:rFonts w:cstheme="minorHAnsi"/>
          <w:color w:val="auto"/>
        </w:rPr>
        <w:t>management</w:t>
      </w:r>
      <w:r w:rsidR="003D761F">
        <w:rPr>
          <w:rFonts w:cstheme="minorHAnsi"/>
          <w:color w:val="auto"/>
        </w:rPr>
        <w:t xml:space="preserve"> (</w:t>
      </w:r>
      <w:r w:rsidR="00D41DE4" w:rsidRPr="004056D1">
        <w:rPr>
          <w:rFonts w:cstheme="minorHAnsi"/>
          <w:color w:val="auto"/>
        </w:rPr>
        <w:t>e.g</w:t>
      </w:r>
      <w:r w:rsidR="00954997" w:rsidRPr="004056D1">
        <w:rPr>
          <w:rFonts w:cstheme="minorHAnsi"/>
          <w:color w:val="auto"/>
        </w:rPr>
        <w:t>. planned burning practices</w:t>
      </w:r>
      <w:r w:rsidR="003D761F">
        <w:rPr>
          <w:rFonts w:cstheme="minorHAnsi"/>
          <w:color w:val="auto"/>
        </w:rPr>
        <w:t>)</w:t>
      </w:r>
      <w:r w:rsidR="00DF1282">
        <w:rPr>
          <w:rFonts w:cstheme="minorHAnsi"/>
          <w:color w:val="auto"/>
        </w:rPr>
        <w:t>.</w:t>
      </w:r>
    </w:p>
    <w:p w14:paraId="24789067" w14:textId="56FE960B" w:rsidR="00EC72DB" w:rsidRPr="004056D1" w:rsidRDefault="00954997" w:rsidP="001D4738">
      <w:pPr>
        <w:pStyle w:val="ListParagraph"/>
        <w:numPr>
          <w:ilvl w:val="0"/>
          <w:numId w:val="43"/>
        </w:numPr>
        <w:spacing w:before="60" w:after="120" w:line="276" w:lineRule="auto"/>
        <w:ind w:left="284" w:hanging="284"/>
        <w:contextualSpacing w:val="0"/>
        <w:rPr>
          <w:rFonts w:cstheme="minorHAnsi"/>
          <w:color w:val="auto"/>
        </w:rPr>
      </w:pPr>
      <w:r w:rsidRPr="004056D1">
        <w:rPr>
          <w:rFonts w:cstheme="minorHAnsi"/>
          <w:color w:val="auto"/>
        </w:rPr>
        <w:t xml:space="preserve">Develop a </w:t>
      </w:r>
      <w:r w:rsidR="00796DAF" w:rsidRPr="004056D1">
        <w:rPr>
          <w:rFonts w:cstheme="minorHAnsi"/>
          <w:color w:val="auto"/>
        </w:rPr>
        <w:t xml:space="preserve">framework for modelling </w:t>
      </w:r>
      <w:r w:rsidRPr="004056D1">
        <w:rPr>
          <w:rFonts w:cstheme="minorHAnsi"/>
          <w:color w:val="auto"/>
        </w:rPr>
        <w:t xml:space="preserve">carbon to explore how the drivers and their interactions will influence the </w:t>
      </w:r>
      <w:r w:rsidR="00796DAF" w:rsidRPr="004056D1">
        <w:rPr>
          <w:rFonts w:cstheme="minorHAnsi"/>
          <w:color w:val="auto"/>
        </w:rPr>
        <w:t>forest carbon stored into the future at landscape scales</w:t>
      </w:r>
      <w:r w:rsidRPr="004056D1">
        <w:rPr>
          <w:rFonts w:cstheme="minorHAnsi"/>
          <w:color w:val="auto"/>
        </w:rPr>
        <w:t>.</w:t>
      </w:r>
    </w:p>
    <w:p w14:paraId="64A7128F" w14:textId="7FED8974" w:rsidR="00954997" w:rsidRPr="003B3CAD" w:rsidRDefault="000D16C4" w:rsidP="008A7D03">
      <w:pPr>
        <w:spacing w:after="60" w:line="276" w:lineRule="auto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 xml:space="preserve">The project’s </w:t>
      </w:r>
      <w:r w:rsidR="006D1829">
        <w:rPr>
          <w:rFonts w:cs="Times New Roman"/>
          <w:color w:val="auto"/>
        </w:rPr>
        <w:t>current</w:t>
      </w:r>
      <w:r w:rsidRPr="003B3CAD">
        <w:rPr>
          <w:rFonts w:cs="Times New Roman"/>
          <w:color w:val="auto"/>
        </w:rPr>
        <w:t xml:space="preserve"> research builds on these initial aims by addressing the following questions:</w:t>
      </w:r>
    </w:p>
    <w:p w14:paraId="62EBC367" w14:textId="08EEC07F" w:rsidR="000D16C4" w:rsidRPr="003B3CAD" w:rsidRDefault="000D16C4" w:rsidP="001D4738">
      <w:pPr>
        <w:pStyle w:val="ListParagraph"/>
        <w:numPr>
          <w:ilvl w:val="0"/>
          <w:numId w:val="44"/>
        </w:numPr>
        <w:spacing w:after="60"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>What are the largest remaining uncertainties in estimating Victoria’s forest carbon stores?</w:t>
      </w:r>
    </w:p>
    <w:p w14:paraId="734A4416" w14:textId="77777777" w:rsidR="00704263" w:rsidRPr="006D1829" w:rsidRDefault="00704263" w:rsidP="001D4738">
      <w:pPr>
        <w:pStyle w:val="ListParagraph"/>
        <w:numPr>
          <w:ilvl w:val="0"/>
          <w:numId w:val="44"/>
        </w:numPr>
        <w:spacing w:before="60" w:after="60" w:line="276" w:lineRule="auto"/>
        <w:ind w:left="284" w:hanging="284"/>
        <w:contextualSpacing w:val="0"/>
        <w:rPr>
          <w:rFonts w:cs="Times New Roman"/>
          <w:color w:val="auto"/>
        </w:rPr>
      </w:pPr>
      <w:r w:rsidRPr="006D1829">
        <w:rPr>
          <w:rFonts w:cs="Times New Roman"/>
          <w:color w:val="auto"/>
        </w:rPr>
        <w:t>How resilient are our forest carbon stores and</w:t>
      </w:r>
      <w:r>
        <w:rPr>
          <w:rFonts w:cs="Times New Roman"/>
          <w:color w:val="auto"/>
        </w:rPr>
        <w:t xml:space="preserve"> underlying</w:t>
      </w:r>
      <w:r w:rsidRPr="006D1829">
        <w:rPr>
          <w:rFonts w:cs="Times New Roman"/>
          <w:color w:val="auto"/>
        </w:rPr>
        <w:t xml:space="preserve"> forest productivity</w:t>
      </w:r>
      <w:r w:rsidRPr="006D1829">
        <w:rPr>
          <w:color w:val="auto"/>
          <w:lang w:val="en"/>
        </w:rPr>
        <w:t xml:space="preserve"> (the </w:t>
      </w:r>
      <w:r>
        <w:rPr>
          <w:color w:val="auto"/>
          <w:lang w:val="en"/>
        </w:rPr>
        <w:t>rate of growth as a measure of vitality</w:t>
      </w:r>
      <w:r w:rsidRPr="006D1829">
        <w:rPr>
          <w:color w:val="auto"/>
          <w:lang w:val="en"/>
        </w:rPr>
        <w:t>)</w:t>
      </w:r>
      <w:r w:rsidRPr="006D1829">
        <w:rPr>
          <w:rFonts w:cs="Times New Roman"/>
          <w:color w:val="auto"/>
        </w:rPr>
        <w:t>, to changing climate and fire regimes?</w:t>
      </w:r>
    </w:p>
    <w:p w14:paraId="303523A5" w14:textId="0023B458" w:rsidR="000D16C4" w:rsidRPr="003B3CAD" w:rsidRDefault="000D16C4" w:rsidP="001D4738">
      <w:pPr>
        <w:pStyle w:val="ListParagraph"/>
        <w:numPr>
          <w:ilvl w:val="0"/>
          <w:numId w:val="44"/>
        </w:numPr>
        <w:spacing w:before="60" w:after="120"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 xml:space="preserve">What are the main risks to Victoria’s forest carbon and where are the strongest opportunities to </w:t>
      </w:r>
      <w:r w:rsidR="00D41DE4" w:rsidRPr="003B3CAD">
        <w:rPr>
          <w:rFonts w:cs="Times New Roman"/>
          <w:color w:val="auto"/>
        </w:rPr>
        <w:t>identify and</w:t>
      </w:r>
      <w:r w:rsidR="005E690F" w:rsidRPr="003B3CAD">
        <w:rPr>
          <w:rFonts w:cs="Times New Roman"/>
          <w:color w:val="auto"/>
        </w:rPr>
        <w:t xml:space="preserve"> </w:t>
      </w:r>
      <w:r w:rsidR="003D761F">
        <w:rPr>
          <w:rFonts w:cs="Times New Roman"/>
          <w:color w:val="auto"/>
        </w:rPr>
        <w:t xml:space="preserve">to </w:t>
      </w:r>
      <w:r w:rsidR="005E690F" w:rsidRPr="003B3CAD">
        <w:rPr>
          <w:rFonts w:cs="Times New Roman"/>
          <w:color w:val="auto"/>
        </w:rPr>
        <w:t xml:space="preserve">mitigate </w:t>
      </w:r>
      <w:r w:rsidR="003D761F">
        <w:rPr>
          <w:rFonts w:cs="Times New Roman"/>
          <w:color w:val="auto"/>
        </w:rPr>
        <w:t>those</w:t>
      </w:r>
      <w:r w:rsidR="003D761F" w:rsidRPr="003B3CAD">
        <w:rPr>
          <w:rFonts w:cs="Times New Roman"/>
          <w:color w:val="auto"/>
        </w:rPr>
        <w:t xml:space="preserve"> </w:t>
      </w:r>
      <w:r w:rsidRPr="003B3CAD">
        <w:rPr>
          <w:rFonts w:cs="Times New Roman"/>
          <w:color w:val="auto"/>
        </w:rPr>
        <w:t>risk</w:t>
      </w:r>
      <w:r w:rsidR="003D761F">
        <w:rPr>
          <w:rFonts w:cs="Times New Roman"/>
          <w:color w:val="auto"/>
        </w:rPr>
        <w:t>s</w:t>
      </w:r>
      <w:r w:rsidRPr="003B3CAD">
        <w:rPr>
          <w:rFonts w:cs="Times New Roman"/>
          <w:color w:val="auto"/>
        </w:rPr>
        <w:t>?</w:t>
      </w:r>
    </w:p>
    <w:p w14:paraId="181618F7" w14:textId="790E38CE" w:rsidR="003E241C" w:rsidRPr="003B3CAD" w:rsidRDefault="000D16C4" w:rsidP="0030223B">
      <w:pPr>
        <w:spacing w:before="120" w:line="276" w:lineRule="auto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 xml:space="preserve">The project will provide </w:t>
      </w:r>
      <w:r w:rsidR="003A7952" w:rsidRPr="003B3CAD">
        <w:rPr>
          <w:rFonts w:cs="Times New Roman"/>
          <w:color w:val="auto"/>
        </w:rPr>
        <w:t>a platform</w:t>
      </w:r>
      <w:r w:rsidRPr="003B3CAD">
        <w:rPr>
          <w:rFonts w:cs="Times New Roman"/>
          <w:color w:val="auto"/>
        </w:rPr>
        <w:t xml:space="preserve"> </w:t>
      </w:r>
      <w:r w:rsidR="00D840D8" w:rsidRPr="003B3CAD">
        <w:rPr>
          <w:rFonts w:cs="Times New Roman"/>
          <w:color w:val="auto"/>
        </w:rPr>
        <w:t>for examining</w:t>
      </w:r>
      <w:r w:rsidRPr="003B3CAD">
        <w:rPr>
          <w:rFonts w:cs="Times New Roman"/>
          <w:color w:val="auto"/>
        </w:rPr>
        <w:t xml:space="preserve"> the </w:t>
      </w:r>
      <w:r w:rsidR="003E241C" w:rsidRPr="003B3CAD">
        <w:rPr>
          <w:rFonts w:cs="Times New Roman"/>
          <w:color w:val="auto"/>
        </w:rPr>
        <w:t xml:space="preserve">influence of different management scenarios on </w:t>
      </w:r>
      <w:r w:rsidR="00D840D8" w:rsidRPr="003B3CAD">
        <w:rPr>
          <w:rFonts w:cs="Times New Roman"/>
          <w:color w:val="auto"/>
        </w:rPr>
        <w:t xml:space="preserve">Victoria’s </w:t>
      </w:r>
      <w:r w:rsidR="00C80C8C" w:rsidRPr="003B3CAD">
        <w:rPr>
          <w:rFonts w:cs="Times New Roman"/>
          <w:color w:val="auto"/>
        </w:rPr>
        <w:t>ever-</w:t>
      </w:r>
      <w:r w:rsidR="00D840D8" w:rsidRPr="003B3CAD">
        <w:rPr>
          <w:rFonts w:cs="Times New Roman"/>
          <w:color w:val="auto"/>
        </w:rPr>
        <w:t>changing forest carbon stores</w:t>
      </w:r>
      <w:r w:rsidR="003A7952" w:rsidRPr="003B3CAD">
        <w:rPr>
          <w:rFonts w:cs="Times New Roman"/>
          <w:color w:val="auto"/>
        </w:rPr>
        <w:t xml:space="preserve">. An </w:t>
      </w:r>
      <w:r w:rsidR="005C1C7F" w:rsidRPr="003B3CAD">
        <w:rPr>
          <w:rFonts w:cs="Times New Roman"/>
          <w:color w:val="auto"/>
        </w:rPr>
        <w:t>I</w:t>
      </w:r>
      <w:r w:rsidR="003A7952" w:rsidRPr="003B3CAD">
        <w:rPr>
          <w:rFonts w:cs="Times New Roman"/>
          <w:color w:val="auto"/>
        </w:rPr>
        <w:t>FER Carbon Supplementary project</w:t>
      </w:r>
      <w:r w:rsidR="00613B4E">
        <w:rPr>
          <w:rFonts w:cs="Times New Roman"/>
          <w:color w:val="auto"/>
        </w:rPr>
        <w:t>:</w:t>
      </w:r>
      <w:r w:rsidR="003A7952" w:rsidRPr="003B3CAD">
        <w:rPr>
          <w:rFonts w:cs="Times New Roman"/>
          <w:color w:val="auto"/>
        </w:rPr>
        <w:t xml:space="preserve"> </w:t>
      </w:r>
      <w:r w:rsidR="003A7952" w:rsidRPr="003B3CAD">
        <w:rPr>
          <w:rFonts w:cs="Times New Roman"/>
          <w:i/>
          <w:color w:val="auto"/>
        </w:rPr>
        <w:t>Integrating Carbon into Modelling Frameworks for Bushfire Risk Management Reporting</w:t>
      </w:r>
      <w:r w:rsidR="003A7952" w:rsidRPr="003B3CAD">
        <w:rPr>
          <w:rFonts w:cs="Times New Roman"/>
          <w:color w:val="auto"/>
        </w:rPr>
        <w:t xml:space="preserve">, </w:t>
      </w:r>
      <w:r w:rsidR="009E2DC6" w:rsidRPr="003B3CAD">
        <w:rPr>
          <w:rFonts w:cs="Times New Roman"/>
          <w:color w:val="auto"/>
        </w:rPr>
        <w:t xml:space="preserve">will also improve DELWP’s capacity to explicitly </w:t>
      </w:r>
      <w:r w:rsidR="00D840D8" w:rsidRPr="003B3CAD">
        <w:rPr>
          <w:rFonts w:cs="Times New Roman"/>
          <w:color w:val="auto"/>
        </w:rPr>
        <w:t xml:space="preserve">compare carbon </w:t>
      </w:r>
      <w:r w:rsidR="00613B4E">
        <w:rPr>
          <w:rFonts w:cs="Times New Roman"/>
          <w:color w:val="auto"/>
        </w:rPr>
        <w:t>alongside</w:t>
      </w:r>
      <w:r w:rsidR="00D840D8" w:rsidRPr="003B3CAD">
        <w:rPr>
          <w:rFonts w:cs="Times New Roman"/>
          <w:color w:val="auto"/>
        </w:rPr>
        <w:t xml:space="preserve"> other forest values </w:t>
      </w:r>
      <w:r w:rsidR="009E2DC6" w:rsidRPr="003B3CAD">
        <w:rPr>
          <w:rFonts w:cs="Times New Roman"/>
          <w:color w:val="auto"/>
        </w:rPr>
        <w:t>in annual fuel management reports.</w:t>
      </w:r>
    </w:p>
    <w:p w14:paraId="074F67FC" w14:textId="22D982C1" w:rsidR="003B3CAD" w:rsidRPr="00B75504" w:rsidRDefault="001F3AEE" w:rsidP="0030223B">
      <w:pPr>
        <w:spacing w:after="120"/>
        <w:rPr>
          <w:rFonts w:cstheme="minorHAnsi"/>
          <w:color w:val="282727" w:themeColor="text1" w:themeShade="BF"/>
          <w:sz w:val="18"/>
          <w:szCs w:val="18"/>
        </w:rPr>
      </w:pPr>
      <w:r w:rsidRPr="00B75504">
        <w:rPr>
          <w:rFonts w:cstheme="minorHAnsi"/>
          <w:b/>
          <w:color w:val="282727" w:themeColor="text1" w:themeShade="BF"/>
          <w:sz w:val="18"/>
          <w:szCs w:val="18"/>
        </w:rPr>
        <w:t>Image</w:t>
      </w:r>
      <w:r w:rsidR="004F0A37" w:rsidRPr="00B75504">
        <w:rPr>
          <w:rFonts w:cstheme="minorHAnsi"/>
          <w:b/>
          <w:color w:val="282727" w:themeColor="text1" w:themeShade="BF"/>
          <w:sz w:val="18"/>
          <w:szCs w:val="18"/>
        </w:rPr>
        <w:t xml:space="preserve"> 1: </w:t>
      </w:r>
      <w:r w:rsidR="004F0A37" w:rsidRPr="00B75504">
        <w:rPr>
          <w:rFonts w:cstheme="minorHAnsi"/>
          <w:color w:val="282727" w:themeColor="text1" w:themeShade="BF"/>
          <w:sz w:val="18"/>
          <w:szCs w:val="18"/>
        </w:rPr>
        <w:t>Large trees store most of Victoria’s forest carbon</w:t>
      </w:r>
      <w:r w:rsidR="006F2FC7" w:rsidRPr="00B75504">
        <w:rPr>
          <w:rFonts w:cstheme="minorHAnsi"/>
          <w:color w:val="282727" w:themeColor="text1" w:themeShade="BF"/>
          <w:sz w:val="18"/>
          <w:szCs w:val="18"/>
        </w:rPr>
        <w:t xml:space="preserve"> (</w:t>
      </w:r>
      <w:r w:rsidR="001C3B3A" w:rsidRPr="001C3B3A">
        <w:rPr>
          <w:rFonts w:cstheme="minorHAnsi"/>
          <w:b/>
          <w:color w:val="282727" w:themeColor="text1" w:themeShade="BF"/>
          <w:sz w:val="18"/>
          <w:szCs w:val="18"/>
        </w:rPr>
        <w:t>Photo</w:t>
      </w:r>
      <w:r w:rsidR="006F2FC7" w:rsidRPr="001D4738">
        <w:rPr>
          <w:rFonts w:cstheme="minorHAnsi"/>
          <w:color w:val="282727" w:themeColor="text1" w:themeShade="BF"/>
          <w:sz w:val="18"/>
          <w:szCs w:val="18"/>
        </w:rPr>
        <w:t>:</w:t>
      </w:r>
      <w:r w:rsidR="006F2FC7" w:rsidRPr="00B75504">
        <w:rPr>
          <w:rFonts w:cstheme="minorHAnsi"/>
          <w:b/>
          <w:color w:val="282727" w:themeColor="text1" w:themeShade="BF"/>
          <w:sz w:val="18"/>
          <w:szCs w:val="18"/>
        </w:rPr>
        <w:t xml:space="preserve"> </w:t>
      </w:r>
      <w:r w:rsidR="006F2FC7" w:rsidRPr="00B75504">
        <w:rPr>
          <w:rFonts w:cstheme="minorHAnsi"/>
          <w:color w:val="282727" w:themeColor="text1" w:themeShade="BF"/>
          <w:sz w:val="18"/>
          <w:szCs w:val="18"/>
        </w:rPr>
        <w:t>L. Bennett)</w:t>
      </w:r>
    </w:p>
    <w:p w14:paraId="521E7CFE" w14:textId="77777777" w:rsidR="00C97AE6" w:rsidRPr="006066A1" w:rsidRDefault="00C97AE6" w:rsidP="00C97AE6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120" w:after="10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6066A1">
        <w:rPr>
          <w:b/>
          <w:bCs/>
          <w:iCs/>
          <w:color w:val="EA7200" w:themeColor="text2"/>
          <w:kern w:val="20"/>
          <w:sz w:val="22"/>
          <w:szCs w:val="28"/>
        </w:rPr>
        <w:t>Project Outputs</w:t>
      </w:r>
    </w:p>
    <w:p w14:paraId="76ADEB65" w14:textId="77777777" w:rsidR="00C97AE6" w:rsidRPr="003B3CAD" w:rsidRDefault="00C97AE6" w:rsidP="008A7D03">
      <w:pPr>
        <w:spacing w:before="60" w:after="60" w:line="276" w:lineRule="auto"/>
        <w:rPr>
          <w:color w:val="auto"/>
        </w:rPr>
      </w:pPr>
      <w:r w:rsidRPr="003B3CAD">
        <w:rPr>
          <w:color w:val="auto"/>
        </w:rPr>
        <w:t>The IFER carbon project will provide DELWP with:</w:t>
      </w:r>
    </w:p>
    <w:p w14:paraId="092C7AB4" w14:textId="2D14915C" w:rsidR="00C97AE6" w:rsidRPr="003B3CAD" w:rsidRDefault="00C97AE6" w:rsidP="008A7D03">
      <w:pPr>
        <w:pStyle w:val="ListParagraph"/>
        <w:numPr>
          <w:ilvl w:val="0"/>
          <w:numId w:val="45"/>
        </w:numPr>
        <w:spacing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>A stronger basis for estimating and monitoring the size of Victoria’s forest carbon stores, including a comprehensive Forest Carbon Database</w:t>
      </w:r>
      <w:r w:rsidR="00DF1282">
        <w:rPr>
          <w:rFonts w:cs="Times New Roman"/>
          <w:color w:val="auto"/>
        </w:rPr>
        <w:t>.</w:t>
      </w:r>
    </w:p>
    <w:p w14:paraId="0A6C0C5B" w14:textId="09193C1C" w:rsidR="00C97AE6" w:rsidRPr="003B3CAD" w:rsidRDefault="00C97AE6" w:rsidP="00C97AE6">
      <w:pPr>
        <w:pStyle w:val="ListParagraph"/>
        <w:numPr>
          <w:ilvl w:val="0"/>
          <w:numId w:val="45"/>
        </w:numPr>
        <w:spacing w:before="60"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lastRenderedPageBreak/>
        <w:t>Estimates of carbon losses associated with planned burning regimes and recommended practices to minimise those losses</w:t>
      </w:r>
      <w:r w:rsidR="00DF1282">
        <w:rPr>
          <w:rFonts w:cs="Times New Roman"/>
          <w:color w:val="auto"/>
        </w:rPr>
        <w:t>.</w:t>
      </w:r>
    </w:p>
    <w:p w14:paraId="6E22C50A" w14:textId="5DD50912" w:rsidR="00C97AE6" w:rsidRPr="003B3CAD" w:rsidRDefault="00C97AE6" w:rsidP="00C97AE6">
      <w:pPr>
        <w:pStyle w:val="ListParagraph"/>
        <w:numPr>
          <w:ilvl w:val="0"/>
          <w:numId w:val="45"/>
        </w:numPr>
        <w:spacing w:before="60"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>Estimates of the comparative carbon losses associated with bushfires over a range of severities</w:t>
      </w:r>
      <w:r w:rsidR="00DF1282">
        <w:rPr>
          <w:rFonts w:cs="Times New Roman"/>
          <w:color w:val="auto"/>
        </w:rPr>
        <w:t>.</w:t>
      </w:r>
    </w:p>
    <w:p w14:paraId="46EE037F" w14:textId="761D08F7" w:rsidR="00C97AE6" w:rsidRPr="003B3CAD" w:rsidRDefault="00C97AE6" w:rsidP="00C97AE6">
      <w:pPr>
        <w:pStyle w:val="ListParagraph"/>
        <w:numPr>
          <w:ilvl w:val="0"/>
          <w:numId w:val="45"/>
        </w:numPr>
        <w:spacing w:before="60"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>Improved understanding of the rates of change in Victoria’s forest carbon stores, including the influence of climate variations</w:t>
      </w:r>
      <w:r w:rsidR="00DF1282">
        <w:rPr>
          <w:rFonts w:cs="Times New Roman"/>
          <w:color w:val="auto"/>
        </w:rPr>
        <w:t>.</w:t>
      </w:r>
    </w:p>
    <w:p w14:paraId="34090A83" w14:textId="38699B79" w:rsidR="00C97AE6" w:rsidRPr="003B3CAD" w:rsidRDefault="00C97AE6" w:rsidP="00C97AE6">
      <w:pPr>
        <w:pStyle w:val="ListParagraph"/>
        <w:numPr>
          <w:ilvl w:val="0"/>
          <w:numId w:val="45"/>
        </w:numPr>
        <w:spacing w:before="60"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 xml:space="preserve">Carbon </w:t>
      </w:r>
      <w:r>
        <w:rPr>
          <w:rFonts w:cs="Times New Roman"/>
          <w:color w:val="auto"/>
        </w:rPr>
        <w:t>stability</w:t>
      </w:r>
      <w:r w:rsidRPr="003B3CAD">
        <w:rPr>
          <w:rFonts w:cs="Times New Roman"/>
          <w:color w:val="auto"/>
        </w:rPr>
        <w:t xml:space="preserve"> indicators and risk measures for interpreting and communicating the many ways fire and climate regimes influence forest carbon stores</w:t>
      </w:r>
      <w:r w:rsidR="00DF1282">
        <w:rPr>
          <w:rFonts w:cs="Times New Roman"/>
          <w:color w:val="auto"/>
        </w:rPr>
        <w:t>.</w:t>
      </w:r>
      <w:bookmarkStart w:id="0" w:name="_GoBack"/>
      <w:bookmarkEnd w:id="0"/>
    </w:p>
    <w:p w14:paraId="59E5023B" w14:textId="77777777" w:rsidR="00C97AE6" w:rsidRPr="003B3CAD" w:rsidRDefault="00C97AE6" w:rsidP="00C97AE6">
      <w:pPr>
        <w:pStyle w:val="ListParagraph"/>
        <w:numPr>
          <w:ilvl w:val="0"/>
          <w:numId w:val="45"/>
        </w:numPr>
        <w:spacing w:before="60" w:line="276" w:lineRule="auto"/>
        <w:ind w:left="284" w:hanging="284"/>
        <w:contextualSpacing w:val="0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>A Forest Carbon Modelling Framework to examine the influence of forest management scenarios on changes in forest carbon stores at landscape scales.</w:t>
      </w:r>
    </w:p>
    <w:p w14:paraId="251B4C67" w14:textId="6849AE17" w:rsidR="00C97AE6" w:rsidRPr="00C97AE6" w:rsidRDefault="00C97AE6" w:rsidP="00C97AE6">
      <w:pPr>
        <w:spacing w:before="60" w:after="120" w:line="276" w:lineRule="auto"/>
        <w:rPr>
          <w:rFonts w:cs="Times New Roman"/>
          <w:color w:val="auto"/>
        </w:rPr>
      </w:pPr>
      <w:r w:rsidRPr="003B3CAD">
        <w:rPr>
          <w:rFonts w:cs="Times New Roman"/>
          <w:color w:val="auto"/>
        </w:rPr>
        <w:t>Overall, the project will provide a firm basis for predicting change in Victoria’s forest carbon stores and for identifying risks and opportunities in forest carbon management.</w:t>
      </w:r>
    </w:p>
    <w:p w14:paraId="66665EE9" w14:textId="59A44CF4" w:rsidR="006066A1" w:rsidRPr="003B3CAD" w:rsidRDefault="006066A1" w:rsidP="003B3CAD">
      <w:pPr>
        <w:keepNext/>
        <w:keepLines/>
        <w:tabs>
          <w:tab w:val="left" w:pos="1418"/>
          <w:tab w:val="left" w:pos="1701"/>
          <w:tab w:val="left" w:pos="1985"/>
        </w:tabs>
        <w:spacing w:after="10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3B3CAD">
        <w:rPr>
          <w:b/>
          <w:bCs/>
          <w:iCs/>
          <w:color w:val="EA7200" w:themeColor="text2"/>
          <w:kern w:val="20"/>
          <w:sz w:val="22"/>
          <w:szCs w:val="28"/>
        </w:rPr>
        <w:t>Policy and Operational Implications</w:t>
      </w:r>
    </w:p>
    <w:p w14:paraId="00540DC7" w14:textId="7D3289AF" w:rsidR="006066A1" w:rsidRPr="00213657" w:rsidRDefault="003E241C" w:rsidP="00613B4E">
      <w:pPr>
        <w:spacing w:before="60" w:after="60" w:line="276" w:lineRule="auto"/>
        <w:rPr>
          <w:rFonts w:cs="Times New Roman"/>
        </w:rPr>
      </w:pPr>
      <w:r w:rsidRPr="003B3CAD">
        <w:rPr>
          <w:color w:val="auto"/>
        </w:rPr>
        <w:t xml:space="preserve">This work will improve the scientific basis for predicting Victoria’s forest carbon stores across a range of forest types. The project will identify </w:t>
      </w:r>
      <w:r w:rsidR="00CF49B4" w:rsidRPr="003B3CAD">
        <w:rPr>
          <w:color w:val="auto"/>
        </w:rPr>
        <w:t xml:space="preserve">forest carbon </w:t>
      </w:r>
      <w:r w:rsidRPr="003B3CAD">
        <w:rPr>
          <w:color w:val="auto"/>
        </w:rPr>
        <w:t xml:space="preserve">stores most vulnerable to decreases under emerging fire and climate regimes and provide a basis for examining the </w:t>
      </w:r>
      <w:r>
        <w:t xml:space="preserve">effectiveness of mitigation and adaptation practices </w:t>
      </w:r>
      <w:r w:rsidR="00EC72DB">
        <w:t>in addressing that vulnerability</w:t>
      </w:r>
      <w:r w:rsidR="000B099C">
        <w:t>.</w:t>
      </w:r>
    </w:p>
    <w:p w14:paraId="33A14BCF" w14:textId="77777777" w:rsidR="006066A1" w:rsidRPr="006066A1" w:rsidRDefault="006066A1" w:rsidP="003B3CAD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120" w:after="10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6066A1">
        <w:rPr>
          <w:b/>
          <w:bCs/>
          <w:iCs/>
          <w:color w:val="EA7200" w:themeColor="text2"/>
          <w:kern w:val="20"/>
          <w:sz w:val="22"/>
          <w:szCs w:val="28"/>
        </w:rPr>
        <w:t>The Research Team</w:t>
      </w:r>
    </w:p>
    <w:p w14:paraId="34EE5EDE" w14:textId="3A6A7F80" w:rsidR="00240332" w:rsidRDefault="00240332" w:rsidP="00613B4E">
      <w:pPr>
        <w:spacing w:before="60" w:line="276" w:lineRule="auto"/>
        <w:rPr>
          <w:color w:val="auto"/>
        </w:rPr>
      </w:pPr>
      <w:r w:rsidRPr="003B3CAD">
        <w:rPr>
          <w:color w:val="auto"/>
        </w:rPr>
        <w:t xml:space="preserve">The IFER </w:t>
      </w:r>
      <w:r w:rsidRPr="003B3CAD">
        <w:rPr>
          <w:i/>
          <w:color w:val="auto"/>
        </w:rPr>
        <w:t>Understanding and Managing Victoria’s Forest Carbon</w:t>
      </w:r>
      <w:r w:rsidRPr="003B3CAD">
        <w:rPr>
          <w:color w:val="auto"/>
        </w:rPr>
        <w:t xml:space="preserve"> project </w:t>
      </w:r>
      <w:r w:rsidR="00215C90" w:rsidRPr="003B3CAD">
        <w:rPr>
          <w:color w:val="auto"/>
        </w:rPr>
        <w:t xml:space="preserve">is being delivered through The University of Melbourne’s School of Ecosystem and Forest Sciences. </w:t>
      </w:r>
      <w:r w:rsidR="003245AA" w:rsidRPr="003B3CAD">
        <w:rPr>
          <w:color w:val="auto"/>
        </w:rPr>
        <w:t>The University researchers</w:t>
      </w:r>
      <w:r w:rsidR="001F3AEE" w:rsidRPr="003B3CAD">
        <w:rPr>
          <w:color w:val="auto"/>
        </w:rPr>
        <w:t xml:space="preserve">, led by </w:t>
      </w:r>
      <w:r w:rsidR="00613B4E">
        <w:rPr>
          <w:color w:val="auto"/>
        </w:rPr>
        <w:t>A. Prof</w:t>
      </w:r>
      <w:r w:rsidR="00536149" w:rsidRPr="003B3CAD">
        <w:rPr>
          <w:color w:val="auto"/>
        </w:rPr>
        <w:t xml:space="preserve"> </w:t>
      </w:r>
      <w:r w:rsidR="001F3AEE" w:rsidRPr="003B3CAD">
        <w:rPr>
          <w:color w:val="auto"/>
        </w:rPr>
        <w:t>Lauren Bennett,</w:t>
      </w:r>
      <w:r w:rsidR="003245AA" w:rsidRPr="003B3CAD">
        <w:rPr>
          <w:color w:val="auto"/>
        </w:rPr>
        <w:t xml:space="preserve"> </w:t>
      </w:r>
      <w:r w:rsidR="00024AC6" w:rsidRPr="003B3CAD">
        <w:rPr>
          <w:color w:val="auto"/>
        </w:rPr>
        <w:t>work</w:t>
      </w:r>
      <w:r w:rsidR="003245AA" w:rsidRPr="003B3CAD">
        <w:rPr>
          <w:color w:val="auto"/>
        </w:rPr>
        <w:t xml:space="preserve"> closely with a range of collaborators</w:t>
      </w:r>
      <w:r w:rsidR="00CF49B4" w:rsidRPr="003B3CAD">
        <w:rPr>
          <w:color w:val="auto"/>
        </w:rPr>
        <w:t xml:space="preserve">, </w:t>
      </w:r>
      <w:r w:rsidR="00D96AE8" w:rsidRPr="003B3CAD">
        <w:rPr>
          <w:color w:val="auto"/>
        </w:rPr>
        <w:t>particularly</w:t>
      </w:r>
      <w:r w:rsidR="003245AA" w:rsidRPr="003B3CAD">
        <w:rPr>
          <w:color w:val="auto"/>
        </w:rPr>
        <w:t xml:space="preserve"> DELWP and </w:t>
      </w:r>
      <w:r w:rsidR="00CF49B4" w:rsidRPr="003B3CAD">
        <w:rPr>
          <w:color w:val="auto"/>
        </w:rPr>
        <w:t xml:space="preserve">the </w:t>
      </w:r>
      <w:r w:rsidR="003245AA" w:rsidRPr="003B3CAD">
        <w:rPr>
          <w:color w:val="auto"/>
        </w:rPr>
        <w:t>Arthur Rylah Institute</w:t>
      </w:r>
      <w:r w:rsidR="00CF49B4" w:rsidRPr="003B3CAD">
        <w:rPr>
          <w:color w:val="auto"/>
        </w:rPr>
        <w:t>,</w:t>
      </w:r>
      <w:r w:rsidR="003245AA" w:rsidRPr="003B3CAD">
        <w:rPr>
          <w:color w:val="auto"/>
        </w:rPr>
        <w:t xml:space="preserve"> to assess carbon stores and to explore management scenarios.</w:t>
      </w:r>
    </w:p>
    <w:p w14:paraId="3D30BA7D" w14:textId="22AA3754" w:rsidR="0030223B" w:rsidRDefault="00037BA6" w:rsidP="003B3CAD">
      <w:pPr>
        <w:spacing w:before="60" w:after="120" w:line="276" w:lineRule="auto"/>
        <w:rPr>
          <w:color w:val="auto"/>
        </w:rPr>
      </w:pPr>
      <w:r>
        <w:rPr>
          <w:rFonts w:cs="Times New Roman"/>
          <w:noProof/>
        </w:rPr>
        <w:drawing>
          <wp:anchor distT="0" distB="0" distL="114300" distR="114300" simplePos="0" relativeHeight="251656704" behindDoc="0" locked="0" layoutInCell="1" allowOverlap="1" wp14:anchorId="24F2F4B7" wp14:editId="0230819F">
            <wp:simplePos x="0" y="0"/>
            <wp:positionH relativeFrom="column">
              <wp:posOffset>278765</wp:posOffset>
            </wp:positionH>
            <wp:positionV relativeFrom="paragraph">
              <wp:posOffset>62865</wp:posOffset>
            </wp:positionV>
            <wp:extent cx="2125980" cy="1485900"/>
            <wp:effectExtent l="0" t="0" r="762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2_burntEuc&amp;Regen_4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3B405" w14:textId="15D0DCC7" w:rsidR="0030223B" w:rsidRDefault="0030223B" w:rsidP="003B3CAD">
      <w:pPr>
        <w:spacing w:before="60" w:after="120" w:line="276" w:lineRule="auto"/>
        <w:rPr>
          <w:color w:val="auto"/>
        </w:rPr>
      </w:pPr>
    </w:p>
    <w:p w14:paraId="0DD6A5A4" w14:textId="130B50F0" w:rsidR="0030223B" w:rsidRDefault="0030223B" w:rsidP="003B3CAD">
      <w:pPr>
        <w:spacing w:before="60" w:after="120" w:line="276" w:lineRule="auto"/>
        <w:rPr>
          <w:color w:val="auto"/>
        </w:rPr>
      </w:pPr>
    </w:p>
    <w:p w14:paraId="342CB040" w14:textId="3C54D371" w:rsidR="0030223B" w:rsidRDefault="0030223B" w:rsidP="003B3CAD">
      <w:pPr>
        <w:spacing w:before="60" w:after="120" w:line="276" w:lineRule="auto"/>
        <w:rPr>
          <w:color w:val="auto"/>
        </w:rPr>
      </w:pPr>
    </w:p>
    <w:p w14:paraId="1D40639B" w14:textId="53A41E6D" w:rsidR="0030223B" w:rsidRDefault="0030223B" w:rsidP="003B3CAD">
      <w:pPr>
        <w:spacing w:before="60" w:after="120" w:line="276" w:lineRule="auto"/>
        <w:rPr>
          <w:color w:val="auto"/>
        </w:rPr>
      </w:pPr>
    </w:p>
    <w:p w14:paraId="5A301C54" w14:textId="35F37141" w:rsidR="0030223B" w:rsidRDefault="0030223B" w:rsidP="003B3CAD">
      <w:pPr>
        <w:spacing w:before="60" w:after="120" w:line="276" w:lineRule="auto"/>
        <w:rPr>
          <w:color w:val="auto"/>
        </w:rPr>
      </w:pPr>
    </w:p>
    <w:p w14:paraId="797246C5" w14:textId="1A9ECE4A" w:rsidR="00037BA6" w:rsidRDefault="00037BA6" w:rsidP="00613B4E">
      <w:pPr>
        <w:rPr>
          <w:rFonts w:cstheme="minorHAnsi"/>
          <w:b/>
          <w:color w:val="282727" w:themeColor="text1" w:themeShade="BF"/>
          <w:sz w:val="18"/>
          <w:szCs w:val="18"/>
        </w:rPr>
      </w:pPr>
    </w:p>
    <w:p w14:paraId="0E0A9CDB" w14:textId="3735A359" w:rsidR="0030223B" w:rsidRPr="00B75504" w:rsidRDefault="0030223B" w:rsidP="00613B4E">
      <w:pPr>
        <w:rPr>
          <w:rFonts w:cstheme="minorHAnsi"/>
          <w:sz w:val="18"/>
          <w:szCs w:val="18"/>
        </w:rPr>
      </w:pPr>
      <w:r w:rsidRPr="00B75504">
        <w:rPr>
          <w:rFonts w:cstheme="minorHAnsi"/>
          <w:b/>
          <w:color w:val="282727" w:themeColor="text1" w:themeShade="BF"/>
          <w:sz w:val="18"/>
          <w:szCs w:val="18"/>
        </w:rPr>
        <w:t>Image</w:t>
      </w:r>
      <w:r w:rsidR="00B75504">
        <w:rPr>
          <w:rFonts w:cstheme="minorHAnsi"/>
          <w:b/>
          <w:color w:val="282727" w:themeColor="text1" w:themeShade="BF"/>
          <w:sz w:val="18"/>
          <w:szCs w:val="18"/>
        </w:rPr>
        <w:t xml:space="preserve"> 2</w:t>
      </w:r>
      <w:r w:rsidRPr="00B75504">
        <w:rPr>
          <w:rFonts w:cstheme="minorHAnsi"/>
          <w:b/>
          <w:color w:val="282727" w:themeColor="text1" w:themeShade="BF"/>
          <w:sz w:val="18"/>
          <w:szCs w:val="18"/>
        </w:rPr>
        <w:t xml:space="preserve">: </w:t>
      </w:r>
      <w:r w:rsidRPr="00B75504">
        <w:rPr>
          <w:rFonts w:cstheme="minorHAnsi"/>
          <w:color w:val="282727" w:themeColor="text1" w:themeShade="BF"/>
          <w:sz w:val="18"/>
          <w:szCs w:val="18"/>
        </w:rPr>
        <w:t xml:space="preserve">Eucalypt resprouts help recover carbon lost in fires </w:t>
      </w:r>
      <w:r w:rsidR="001C3B3A">
        <w:rPr>
          <w:rFonts w:cstheme="minorHAnsi"/>
          <w:color w:val="282727" w:themeColor="text1" w:themeShade="BF"/>
          <w:sz w:val="18"/>
          <w:szCs w:val="18"/>
        </w:rPr>
        <w:t>(</w:t>
      </w:r>
      <w:r w:rsidR="001C3B3A" w:rsidRPr="001C3B3A">
        <w:rPr>
          <w:rFonts w:cstheme="minorHAnsi"/>
          <w:b/>
          <w:color w:val="282727" w:themeColor="text1" w:themeShade="BF"/>
          <w:sz w:val="18"/>
          <w:szCs w:val="18"/>
        </w:rPr>
        <w:t>Photo</w:t>
      </w:r>
      <w:r w:rsidRPr="001D4738">
        <w:rPr>
          <w:rFonts w:cstheme="minorHAnsi"/>
          <w:color w:val="282727" w:themeColor="text1" w:themeShade="BF"/>
          <w:sz w:val="18"/>
          <w:szCs w:val="18"/>
        </w:rPr>
        <w:t>:</w:t>
      </w:r>
      <w:r w:rsidRPr="00B75504">
        <w:rPr>
          <w:rFonts w:cstheme="minorHAnsi"/>
          <w:b/>
          <w:color w:val="282727" w:themeColor="text1" w:themeShade="BF"/>
          <w:sz w:val="18"/>
          <w:szCs w:val="18"/>
        </w:rPr>
        <w:t xml:space="preserve"> </w:t>
      </w:r>
      <w:r w:rsidRPr="00B75504">
        <w:rPr>
          <w:rFonts w:cstheme="minorHAnsi"/>
          <w:color w:val="282727" w:themeColor="text1" w:themeShade="BF"/>
          <w:sz w:val="18"/>
          <w:szCs w:val="18"/>
        </w:rPr>
        <w:t>L. Bennett)</w:t>
      </w:r>
    </w:p>
    <w:p w14:paraId="796135ED" w14:textId="172236D4" w:rsidR="00924EBB" w:rsidRDefault="003B3CAD" w:rsidP="00924EBB">
      <w:r>
        <w:rPr>
          <w:noProof/>
        </w:rPr>
        <w:drawing>
          <wp:inline distT="0" distB="0" distL="0" distR="0" wp14:anchorId="169E2927" wp14:editId="4D15B9AE">
            <wp:extent cx="2372599" cy="280987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oonAuger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383" cy="28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CCB8" w14:textId="2678A70A" w:rsidR="006F2FC7" w:rsidRPr="00B75504" w:rsidRDefault="001F3AEE" w:rsidP="006F2FC7">
      <w:pPr>
        <w:spacing w:before="60"/>
        <w:rPr>
          <w:rFonts w:cstheme="minorHAnsi"/>
          <w:color w:val="282727" w:themeColor="text1" w:themeShade="BF"/>
          <w:sz w:val="18"/>
          <w:szCs w:val="18"/>
        </w:rPr>
      </w:pPr>
      <w:r w:rsidRPr="00B75504">
        <w:rPr>
          <w:rFonts w:cstheme="minorHAnsi"/>
          <w:b/>
          <w:color w:val="282727" w:themeColor="text1" w:themeShade="BF"/>
          <w:sz w:val="18"/>
          <w:szCs w:val="18"/>
        </w:rPr>
        <w:t>Image</w:t>
      </w:r>
      <w:r w:rsidR="00B75504">
        <w:rPr>
          <w:rFonts w:cstheme="minorHAnsi"/>
          <w:b/>
          <w:color w:val="282727" w:themeColor="text1" w:themeShade="BF"/>
          <w:sz w:val="18"/>
          <w:szCs w:val="18"/>
        </w:rPr>
        <w:t xml:space="preserve"> 3</w:t>
      </w:r>
      <w:r w:rsidR="003B661D" w:rsidRPr="00B75504">
        <w:rPr>
          <w:rFonts w:cstheme="minorHAnsi"/>
          <w:b/>
          <w:color w:val="282727" w:themeColor="text1" w:themeShade="BF"/>
          <w:sz w:val="18"/>
          <w:szCs w:val="18"/>
        </w:rPr>
        <w:t xml:space="preserve">: </w:t>
      </w:r>
      <w:r w:rsidR="003B661D" w:rsidRPr="00B75504">
        <w:rPr>
          <w:rFonts w:cstheme="minorHAnsi"/>
          <w:color w:val="282727" w:themeColor="text1" w:themeShade="BF"/>
          <w:sz w:val="18"/>
          <w:szCs w:val="18"/>
        </w:rPr>
        <w:t>Sampling soil to measure carbon stores</w:t>
      </w:r>
    </w:p>
    <w:p w14:paraId="509029F3" w14:textId="418739F0" w:rsidR="001B55B8" w:rsidRPr="00B75504" w:rsidRDefault="006F2FC7" w:rsidP="00C846F2">
      <w:pPr>
        <w:rPr>
          <w:rFonts w:cstheme="minorHAnsi"/>
          <w:noProof/>
          <w:sz w:val="18"/>
          <w:szCs w:val="18"/>
          <w:lang w:val="en-US"/>
        </w:rPr>
      </w:pPr>
      <w:r w:rsidRPr="00B75504">
        <w:rPr>
          <w:rFonts w:cstheme="minorHAnsi"/>
          <w:color w:val="282727" w:themeColor="text1" w:themeShade="BF"/>
          <w:sz w:val="18"/>
          <w:szCs w:val="18"/>
        </w:rPr>
        <w:t>(</w:t>
      </w:r>
      <w:r w:rsidR="001C3B3A" w:rsidRPr="001C3B3A">
        <w:rPr>
          <w:rFonts w:cstheme="minorHAnsi"/>
          <w:b/>
          <w:color w:val="282727" w:themeColor="text1" w:themeShade="BF"/>
          <w:sz w:val="18"/>
          <w:szCs w:val="18"/>
        </w:rPr>
        <w:t>Photo</w:t>
      </w:r>
      <w:r w:rsidRPr="001D4738">
        <w:rPr>
          <w:rFonts w:cstheme="minorHAnsi"/>
          <w:color w:val="282727" w:themeColor="text1" w:themeShade="BF"/>
          <w:sz w:val="18"/>
          <w:szCs w:val="18"/>
        </w:rPr>
        <w:t>:</w:t>
      </w:r>
      <w:r w:rsidRPr="00B75504">
        <w:rPr>
          <w:rFonts w:cstheme="minorHAnsi"/>
          <w:b/>
          <w:color w:val="282727" w:themeColor="text1" w:themeShade="BF"/>
          <w:sz w:val="18"/>
          <w:szCs w:val="18"/>
        </w:rPr>
        <w:t xml:space="preserve"> </w:t>
      </w:r>
      <w:r w:rsidRPr="00B75504">
        <w:rPr>
          <w:rFonts w:cstheme="minorHAnsi"/>
          <w:color w:val="282727" w:themeColor="text1" w:themeShade="BF"/>
          <w:sz w:val="18"/>
          <w:szCs w:val="18"/>
        </w:rPr>
        <w:t>J. Najera)</w:t>
      </w:r>
    </w:p>
    <w:p w14:paraId="107B9DBF" w14:textId="68C15D90" w:rsidR="006066A1" w:rsidRPr="006066A1" w:rsidRDefault="003B0AD4" w:rsidP="003B3CAD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120" w:after="10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>
        <w:rPr>
          <w:b/>
          <w:bCs/>
          <w:iCs/>
          <w:color w:val="EA7200" w:themeColor="text2"/>
          <w:kern w:val="20"/>
          <w:sz w:val="22"/>
          <w:szCs w:val="28"/>
        </w:rPr>
        <w:t>Project Status (</w:t>
      </w:r>
      <w:r w:rsidR="00123A9E">
        <w:rPr>
          <w:b/>
          <w:bCs/>
          <w:iCs/>
          <w:color w:val="EA7200" w:themeColor="text2"/>
          <w:kern w:val="20"/>
          <w:sz w:val="22"/>
          <w:szCs w:val="28"/>
        </w:rPr>
        <w:t>August</w:t>
      </w:r>
      <w:r w:rsidR="00A43108">
        <w:rPr>
          <w:b/>
          <w:bCs/>
          <w:iCs/>
          <w:color w:val="EA7200" w:themeColor="text2"/>
          <w:kern w:val="20"/>
          <w:sz w:val="22"/>
          <w:szCs w:val="28"/>
        </w:rPr>
        <w:t xml:space="preserve"> </w:t>
      </w:r>
      <w:r>
        <w:rPr>
          <w:b/>
          <w:bCs/>
          <w:iCs/>
          <w:color w:val="EA7200" w:themeColor="text2"/>
          <w:kern w:val="20"/>
          <w:sz w:val="22"/>
          <w:szCs w:val="28"/>
        </w:rPr>
        <w:t>201</w:t>
      </w:r>
      <w:r w:rsidR="00A43108">
        <w:rPr>
          <w:b/>
          <w:bCs/>
          <w:iCs/>
          <w:color w:val="EA7200" w:themeColor="text2"/>
          <w:kern w:val="20"/>
          <w:sz w:val="22"/>
          <w:szCs w:val="28"/>
        </w:rPr>
        <w:t>8</w:t>
      </w:r>
      <w:r>
        <w:rPr>
          <w:b/>
          <w:bCs/>
          <w:iCs/>
          <w:color w:val="EA7200" w:themeColor="text2"/>
          <w:kern w:val="20"/>
          <w:sz w:val="22"/>
          <w:szCs w:val="28"/>
        </w:rPr>
        <w:t>)</w:t>
      </w:r>
    </w:p>
    <w:p w14:paraId="053D03B5" w14:textId="70B1EAD2" w:rsidR="00136652" w:rsidRPr="004056D1" w:rsidRDefault="00136652" w:rsidP="00C846F2">
      <w:pPr>
        <w:spacing w:before="60" w:after="60" w:line="276" w:lineRule="auto"/>
        <w:rPr>
          <w:color w:val="auto"/>
        </w:rPr>
      </w:pPr>
      <w:r w:rsidRPr="004056D1">
        <w:rPr>
          <w:color w:val="auto"/>
        </w:rPr>
        <w:t>The Victorian Forest Carbon Database has been developed and currently contains estimates of forest carbon stores for over</w:t>
      </w:r>
      <w:r w:rsidR="00024AC6" w:rsidRPr="004056D1">
        <w:rPr>
          <w:color w:val="auto"/>
        </w:rPr>
        <w:t xml:space="preserve"> 7</w:t>
      </w:r>
      <w:r w:rsidR="00A43108">
        <w:rPr>
          <w:color w:val="auto"/>
        </w:rPr>
        <w:t>3</w:t>
      </w:r>
      <w:r w:rsidR="00024AC6" w:rsidRPr="004056D1">
        <w:rPr>
          <w:color w:val="auto"/>
        </w:rPr>
        <w:t xml:space="preserve">0 field plots. </w:t>
      </w:r>
      <w:r w:rsidR="00A43108">
        <w:rPr>
          <w:color w:val="auto"/>
        </w:rPr>
        <w:t>Analyses of this comprehensive dataset have quantified the carbon cos</w:t>
      </w:r>
      <w:r w:rsidR="00C97AE6">
        <w:rPr>
          <w:color w:val="auto"/>
        </w:rPr>
        <w:t xml:space="preserve">ts of different </w:t>
      </w:r>
      <w:r w:rsidR="00C846F2">
        <w:rPr>
          <w:color w:val="auto"/>
        </w:rPr>
        <w:t xml:space="preserve">fire regimes </w:t>
      </w:r>
      <w:r w:rsidR="00A43108">
        <w:rPr>
          <w:color w:val="auto"/>
        </w:rPr>
        <w:t xml:space="preserve">and revealed patterns in carbon storage associated with </w:t>
      </w:r>
      <w:r w:rsidR="00444112">
        <w:rPr>
          <w:color w:val="auto"/>
        </w:rPr>
        <w:t>forest diversity</w:t>
      </w:r>
      <w:r w:rsidR="00A43108">
        <w:rPr>
          <w:color w:val="auto"/>
        </w:rPr>
        <w:t xml:space="preserve">. </w:t>
      </w:r>
    </w:p>
    <w:p w14:paraId="715F5E08" w14:textId="4936522D" w:rsidR="006066A1" w:rsidRPr="004056D1" w:rsidRDefault="003B0AD4" w:rsidP="00C846F2">
      <w:pPr>
        <w:spacing w:before="60" w:after="60" w:line="276" w:lineRule="auto"/>
        <w:rPr>
          <w:rFonts w:cs="Times New Roman"/>
          <w:color w:val="auto"/>
        </w:rPr>
      </w:pPr>
      <w:r w:rsidRPr="004056D1">
        <w:rPr>
          <w:color w:val="auto"/>
        </w:rPr>
        <w:t>The Carbon</w:t>
      </w:r>
      <w:r w:rsidR="00136652" w:rsidRPr="004056D1">
        <w:rPr>
          <w:color w:val="auto"/>
        </w:rPr>
        <w:t xml:space="preserve"> database </w:t>
      </w:r>
      <w:r w:rsidR="00C619B9">
        <w:rPr>
          <w:color w:val="auto"/>
        </w:rPr>
        <w:t>underpins</w:t>
      </w:r>
      <w:r w:rsidR="009C6B29" w:rsidRPr="004056D1">
        <w:rPr>
          <w:color w:val="auto"/>
        </w:rPr>
        <w:t xml:space="preserve"> </w:t>
      </w:r>
      <w:r w:rsidR="00136652" w:rsidRPr="004056D1">
        <w:rPr>
          <w:color w:val="auto"/>
        </w:rPr>
        <w:t xml:space="preserve">the </w:t>
      </w:r>
      <w:r w:rsidR="00C619B9">
        <w:rPr>
          <w:color w:val="auto"/>
        </w:rPr>
        <w:t xml:space="preserve">IFER </w:t>
      </w:r>
      <w:r w:rsidR="00136652" w:rsidRPr="004056D1">
        <w:rPr>
          <w:color w:val="auto"/>
        </w:rPr>
        <w:t xml:space="preserve">Carbon Modelling Framework, which </w:t>
      </w:r>
      <w:r w:rsidR="00C619B9">
        <w:rPr>
          <w:color w:val="auto"/>
        </w:rPr>
        <w:t>is being</w:t>
      </w:r>
      <w:r w:rsidR="00136652" w:rsidRPr="004056D1">
        <w:rPr>
          <w:color w:val="auto"/>
        </w:rPr>
        <w:t xml:space="preserve"> used to examine effects of </w:t>
      </w:r>
      <w:r w:rsidR="00C619B9">
        <w:rPr>
          <w:color w:val="auto"/>
        </w:rPr>
        <w:t>stakeholder</w:t>
      </w:r>
      <w:r w:rsidR="009C6B29" w:rsidRPr="004056D1">
        <w:rPr>
          <w:color w:val="auto"/>
        </w:rPr>
        <w:t>-</w:t>
      </w:r>
      <w:r w:rsidR="00D41DE4" w:rsidRPr="004056D1">
        <w:rPr>
          <w:color w:val="auto"/>
        </w:rPr>
        <w:t>defined management</w:t>
      </w:r>
      <w:r w:rsidR="00136652" w:rsidRPr="004056D1">
        <w:rPr>
          <w:color w:val="auto"/>
        </w:rPr>
        <w:t xml:space="preserve"> scenarios on forest carbon stores in a test landscape.</w:t>
      </w:r>
    </w:p>
    <w:p w14:paraId="18C4AD31" w14:textId="029FC1DF" w:rsidR="009E3B11" w:rsidRDefault="008A7D03" w:rsidP="00B75504">
      <w:pPr>
        <w:pStyle w:val="BodyText"/>
        <w:spacing w:after="0" w:line="276" w:lineRule="auto"/>
        <w:rPr>
          <w:noProof/>
          <w:lang w:eastAsia="en-AU"/>
        </w:rPr>
      </w:pPr>
      <w:r w:rsidRPr="002A1C8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5C1CFE9" wp14:editId="30560021">
                <wp:simplePos x="0" y="0"/>
                <wp:positionH relativeFrom="column">
                  <wp:posOffset>-3189</wp:posOffset>
                </wp:positionH>
                <wp:positionV relativeFrom="paragraph">
                  <wp:posOffset>743585</wp:posOffset>
                </wp:positionV>
                <wp:extent cx="3485515" cy="1962150"/>
                <wp:effectExtent l="0" t="0" r="38735" b="38100"/>
                <wp:wrapSquare wrapText="bothSides"/>
                <wp:docPr id="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1962150"/>
                          <a:chOff x="0" y="0"/>
                          <a:chExt cx="3132012" cy="2071863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6659"/>
                          <a:stretch/>
                        </pic:blipFill>
                        <pic:spPr>
                          <a:xfrm>
                            <a:off x="188842" y="1104562"/>
                            <a:ext cx="2943170" cy="9673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  <wpg:grpSp>
                        <wpg:cNvPr id="47" name="Group 47"/>
                        <wpg:cNvGrpSpPr/>
                        <wpg:grpSpPr>
                          <a:xfrm>
                            <a:off x="0" y="0"/>
                            <a:ext cx="3131999" cy="756867"/>
                            <a:chOff x="0" y="0"/>
                            <a:chExt cx="6465294" cy="1562377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48" descr="E:\ECR_DECRA\Results\Paper\Fig 2\KL_Forby_high_Plot 1243 (2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7944" y="0"/>
                              <a:ext cx="2077350" cy="1562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 descr="E:\ECR_DECRA\Results\Paper\Fig 2\KL_Forby_low_Plot 631 (2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77350" cy="1562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 descr="E:\ECR_DECRA\Results\Paper\Fig 2\KL_Forby_mod_Plot 1298 (2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5142" y="0"/>
                              <a:ext cx="2077350" cy="1562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1" name="Rectangle 51"/>
                        <wps:cNvSpPr/>
                        <wps:spPr>
                          <a:xfrm>
                            <a:off x="233498" y="823925"/>
                            <a:ext cx="2736774" cy="3297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B4525" w14:textId="77777777" w:rsidR="005F78EB" w:rsidRPr="00F24553" w:rsidRDefault="005F78EB" w:rsidP="003B3CAD">
                              <w:pPr>
                                <w:pStyle w:val="NormalWeb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4553">
                                <w:rPr>
                                  <w:rFonts w:hAnsi="Calibri" w:cstheme="minorBidi"/>
                                  <w:b/>
                                  <w:bCs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Fire severity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2" name="Right Arrow 52"/>
                        <wps:cNvSpPr/>
                        <wps:spPr bwMode="auto">
                          <a:xfrm>
                            <a:off x="0" y="735020"/>
                            <a:ext cx="3132000" cy="198405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15000">
                                <a:srgbClr val="92D050"/>
                              </a:gs>
                              <a:gs pos="40000">
                                <a:srgbClr val="FFFF00"/>
                              </a:gs>
                              <a:gs pos="65000">
                                <a:srgbClr val="FFC000"/>
                              </a:gs>
                              <a:gs pos="100000">
                                <a:srgbClr val="FF0000"/>
                              </a:gs>
                            </a:gsLst>
                            <a:lin ang="0" scaled="1"/>
                            <a:tileRect/>
                          </a:gra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5F878AE" w14:textId="77777777" w:rsidR="005F78EB" w:rsidRDefault="005F78EB" w:rsidP="003B3CAD">
                              <w:pPr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132080" tIns="66040" rIns="132080" bIns="6604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1CFE9" id="Group 2" o:spid="_x0000_s1026" style="position:absolute;margin-left:-.25pt;margin-top:58.55pt;width:274.45pt;height:154.5pt;z-index:251658752;mso-width-relative:margin;mso-height-relative:margin" coordsize="31320,20718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FUAbgBpAHcAZQByAHMAYQBsAG4AeQAgAHAAcgBvAGYAaQBsACAAUgBHAEIEHgQxBEkEOAQ5&#10;ACAEPwRABD4ERAQ4BDsETAAgAFIARwBCBkUGRAZBACAGKgY5BjEGSgZBACAAUgBHAEIAIAYnBkQG&#10;OQYnBkUARwBlAG4AZQByAGkAYwAgAFIARwBCACAAUAByAG8AZgBpAGwAZQBHAGUAbgBlAHIAZQBs&#10;ACAAUgBHAEIALQBiAGUAcwBrAHIAaQB2AGUAbABz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DyoAMABAAAAAEAAAC2AAAAAP/bAEMA&#10;AQEBAQEBAQEBAQEBAQECAwICAgICAwIDAgMEBAQEBAQEBAUFBgUFBQYFBAQGCAYGBwcHBwcEBQgJ&#10;CAcIBgcHB//bAEMBAQEBAgECAwICAwcFBAUHBwcHBwcHBwcHBwcHBwcHBwcHBwcHBwcHBwcHBwcH&#10;BwcHBwcHBwcHBwcHBwcHBwcHB//AABEIALYA8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1888;top:11045;width:29432;height: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" stroked="t" strokecolor="white [3212]" strokeweight="3pt">
                  <v:imagedata r:id="rId15" o:title="" cropright="-4364f"/>
                  <v:path arrowok="t"/>
                </v:shape>
                <v:group id="Group 47" o:spid="_x0000_s1028" style="position:absolute;width:31319;height:7568" coordsize="64652,1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Picture 48" o:spid="_x0000_s1029" type="#_x0000_t75" style="position:absolute;left:43879;width:20773;height:1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">
                    <v:imagedata r:id="rId16" o:title="KL_Forby_high_Plot 1243 (2)"/>
                  </v:shape>
                  <v:shape id="Picture 49" o:spid="_x0000_s1030" type="#_x0000_t75" style="position:absolute;width:20773;height:1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">
                    <v:imagedata r:id="rId17" o:title="KL_Forby_low_Plot 631 (2)"/>
                  </v:shape>
                  <v:shape id="Picture 50" o:spid="_x0000_s1031" type="#_x0000_t75" style="position:absolute;left:22151;width:20773;height:1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">
                    <v:imagedata r:id="rId18" o:title="KL_Forby_mod_Plot 1298 (2)"/>
                  </v:shape>
                </v:group>
                <v:rect id="Rectangle 51" o:spid="_x0000_s1032" style="position:absolute;left:2334;top:8239;width:27368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tExAAAANsAAAAPAAAAZHJzL2Rvd25yZXYueG1sRI9Ba8JA&#10;FITvhf6H5RV6KbpRU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PYq60TEAAAA2wAAAA8A&#10;AAAAAAAAAAAAAAAABwIAAGRycy9kb3ducmV2LnhtbFBLBQYAAAAAAwADALcAAAD4AgAAAAA=&#10;" filled="f" stroked="f">
                  <v:textbox>
                    <w:txbxContent>
                      <w:p w14:paraId="4BDB4525" w14:textId="77777777" w:rsidR="005F78EB" w:rsidRPr="00F24553" w:rsidRDefault="005F78EB" w:rsidP="003B3CAD">
                        <w:pPr>
                          <w:pStyle w:val="NormalWeb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24553">
                          <w:rPr>
                            <w:rFonts w:hAnsi="Calibri" w:cstheme="minorBidi"/>
                            <w:b/>
                            <w:bCs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Fire severity 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2" o:spid="_x0000_s1033" type="#_x0000_t13" style="position:absolute;top:7350;width:31320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" adj="20916" fillcolor="#92d050" stroked="f">
                  <v:fill color2="red" rotate="t" angle="90" colors="0 #92d050;9830f #92d050;26214f yellow;42598f #ffc000" focus="100%" type="gradient"/>
                  <v:stroke joinstyle="round"/>
                  <v:textbox inset="10.4pt,5.2pt,10.4pt,5.2pt">
                    <w:txbxContent>
                      <w:p w14:paraId="35F878AE" w14:textId="77777777" w:rsidR="005F78EB" w:rsidRDefault="005F78EB" w:rsidP="003B3CAD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6652" w:rsidRPr="004056D1">
        <w:rPr>
          <w:color w:val="auto"/>
        </w:rPr>
        <w:t xml:space="preserve">Carbon </w:t>
      </w:r>
      <w:r w:rsidR="00C619B9">
        <w:rPr>
          <w:color w:val="auto"/>
        </w:rPr>
        <w:t>stability</w:t>
      </w:r>
      <w:r w:rsidR="00C619B9" w:rsidRPr="004056D1">
        <w:rPr>
          <w:color w:val="auto"/>
        </w:rPr>
        <w:t xml:space="preserve"> </w:t>
      </w:r>
      <w:r w:rsidR="00136652" w:rsidRPr="004056D1">
        <w:rPr>
          <w:color w:val="auto"/>
        </w:rPr>
        <w:t xml:space="preserve">indicators and risk measures have been </w:t>
      </w:r>
      <w:r w:rsidR="009C6B29" w:rsidRPr="004056D1">
        <w:rPr>
          <w:color w:val="auto"/>
        </w:rPr>
        <w:t xml:space="preserve">clearly </w:t>
      </w:r>
      <w:r w:rsidR="00136652" w:rsidRPr="004056D1">
        <w:rPr>
          <w:color w:val="auto"/>
        </w:rPr>
        <w:t>defined</w:t>
      </w:r>
      <w:r w:rsidR="00C769AF" w:rsidRPr="004056D1">
        <w:rPr>
          <w:color w:val="auto"/>
        </w:rPr>
        <w:t xml:space="preserve"> and their integration into </w:t>
      </w:r>
      <w:r w:rsidR="009C6B29" w:rsidRPr="004056D1">
        <w:rPr>
          <w:color w:val="auto"/>
        </w:rPr>
        <w:t xml:space="preserve">a </w:t>
      </w:r>
      <w:r w:rsidR="00C769AF" w:rsidRPr="004056D1">
        <w:rPr>
          <w:color w:val="auto"/>
        </w:rPr>
        <w:t>broader modelling framework that examine</w:t>
      </w:r>
      <w:r w:rsidR="009C6B29" w:rsidRPr="004056D1">
        <w:rPr>
          <w:color w:val="auto"/>
        </w:rPr>
        <w:t>s</w:t>
      </w:r>
      <w:r w:rsidR="00C769AF" w:rsidRPr="004056D1">
        <w:rPr>
          <w:color w:val="auto"/>
        </w:rPr>
        <w:t xml:space="preserve"> mult</w:t>
      </w:r>
      <w:r w:rsidR="00991304" w:rsidRPr="004056D1">
        <w:rPr>
          <w:color w:val="auto"/>
        </w:rPr>
        <w:t xml:space="preserve">iple forest values is </w:t>
      </w:r>
      <w:r w:rsidR="009C6B29" w:rsidRPr="004056D1">
        <w:rPr>
          <w:color w:val="auto"/>
        </w:rPr>
        <w:t xml:space="preserve">currently </w:t>
      </w:r>
      <w:r w:rsidR="00991304" w:rsidRPr="004056D1">
        <w:rPr>
          <w:color w:val="auto"/>
        </w:rPr>
        <w:t>underway.</w:t>
      </w:r>
      <w:r w:rsidR="003B3CAD" w:rsidRPr="004056D1">
        <w:rPr>
          <w:noProof/>
          <w:color w:val="auto"/>
          <w:lang w:eastAsia="en-AU"/>
        </w:rPr>
        <w:t xml:space="preserve"> </w:t>
      </w:r>
    </w:p>
    <w:p w14:paraId="4EBE22B6" w14:textId="0AACB4BB" w:rsidR="00784092" w:rsidRPr="00B75504" w:rsidRDefault="00F24553" w:rsidP="00B75504">
      <w:pPr>
        <w:pStyle w:val="BodyText"/>
        <w:spacing w:before="0" w:after="0"/>
        <w:rPr>
          <w:sz w:val="18"/>
          <w:szCs w:val="18"/>
        </w:rPr>
      </w:pPr>
      <w:r w:rsidRPr="00B75504">
        <w:rPr>
          <w:rFonts w:cstheme="minorHAnsi"/>
          <w:b/>
          <w:color w:val="282727" w:themeColor="text1" w:themeShade="BF"/>
          <w:sz w:val="18"/>
          <w:szCs w:val="18"/>
        </w:rPr>
        <w:t>Figure 1</w:t>
      </w:r>
      <w:r w:rsidRPr="00B75504">
        <w:rPr>
          <w:rFonts w:cstheme="minorHAnsi"/>
          <w:color w:val="282727" w:themeColor="text1" w:themeShade="BF"/>
          <w:sz w:val="18"/>
          <w:szCs w:val="18"/>
        </w:rPr>
        <w:t>: Upscaling of fire effects on carbon stores from stands to landscapes</w:t>
      </w:r>
      <w:r w:rsidR="00FD77AE" w:rsidRPr="00B75504">
        <w:rPr>
          <w:rFonts w:cstheme="minorHAnsi"/>
          <w:color w:val="282727" w:themeColor="text1" w:themeShade="BF"/>
          <w:sz w:val="18"/>
          <w:szCs w:val="18"/>
        </w:rPr>
        <w:t xml:space="preserve">. </w:t>
      </w:r>
      <w:r w:rsidR="005F78EB" w:rsidRPr="00B75504">
        <w:rPr>
          <w:rFonts w:cstheme="minorHAnsi"/>
          <w:color w:val="282727" w:themeColor="text1" w:themeShade="BF"/>
          <w:sz w:val="18"/>
          <w:szCs w:val="18"/>
        </w:rPr>
        <w:t>Coloured d</w:t>
      </w:r>
      <w:r w:rsidR="00FD77AE" w:rsidRPr="00B75504">
        <w:rPr>
          <w:rFonts w:cstheme="minorHAnsi"/>
          <w:color w:val="282727" w:themeColor="text1" w:themeShade="BF"/>
          <w:sz w:val="18"/>
          <w:szCs w:val="18"/>
        </w:rPr>
        <w:t xml:space="preserve">ots represent </w:t>
      </w:r>
      <w:r w:rsidR="005F78EB" w:rsidRPr="00B75504">
        <w:rPr>
          <w:rFonts w:cstheme="minorHAnsi"/>
          <w:color w:val="282727" w:themeColor="text1" w:themeShade="BF"/>
          <w:sz w:val="18"/>
          <w:szCs w:val="18"/>
        </w:rPr>
        <w:t xml:space="preserve">sites either not burnt by bushfire (green), or burnt by bushfire at low (yellow) to high (red) severities </w:t>
      </w:r>
      <w:r w:rsidRPr="00B75504">
        <w:rPr>
          <w:rFonts w:cstheme="minorHAnsi"/>
          <w:color w:val="282727" w:themeColor="text1" w:themeShade="BF"/>
          <w:sz w:val="18"/>
          <w:szCs w:val="18"/>
        </w:rPr>
        <w:t>(</w:t>
      </w:r>
      <w:r w:rsidR="001C3B3A">
        <w:rPr>
          <w:rFonts w:cstheme="minorHAnsi"/>
          <w:color w:val="282727" w:themeColor="text1" w:themeShade="BF"/>
          <w:sz w:val="18"/>
          <w:szCs w:val="18"/>
        </w:rPr>
        <w:t>Image</w:t>
      </w:r>
      <w:r w:rsidRPr="00B75504">
        <w:rPr>
          <w:rFonts w:cstheme="minorHAnsi"/>
          <w:b/>
          <w:color w:val="282727" w:themeColor="text1" w:themeShade="BF"/>
          <w:sz w:val="18"/>
          <w:szCs w:val="18"/>
        </w:rPr>
        <w:t xml:space="preserve">: </w:t>
      </w:r>
      <w:r w:rsidRPr="00B75504">
        <w:rPr>
          <w:rFonts w:cstheme="minorHAnsi"/>
          <w:color w:val="282727" w:themeColor="text1" w:themeShade="BF"/>
          <w:sz w:val="18"/>
          <w:szCs w:val="18"/>
        </w:rPr>
        <w:t>C. Aponte)</w:t>
      </w:r>
    </w:p>
    <w:sectPr w:rsidR="00784092" w:rsidRPr="00B75504" w:rsidSect="0025053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7" w:h="16840" w:code="9"/>
      <w:pgMar w:top="2211" w:right="851" w:bottom="1134" w:left="851" w:header="284" w:footer="284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BF060" w14:textId="77777777" w:rsidR="005F78EB" w:rsidRDefault="005F78EB">
      <w:r>
        <w:separator/>
      </w:r>
    </w:p>
    <w:p w14:paraId="142168D2" w14:textId="77777777" w:rsidR="005F78EB" w:rsidRDefault="005F78EB"/>
    <w:p w14:paraId="60BF00E0" w14:textId="77777777" w:rsidR="005F78EB" w:rsidRDefault="005F78EB"/>
  </w:endnote>
  <w:endnote w:type="continuationSeparator" w:id="0">
    <w:p w14:paraId="5B1808A1" w14:textId="77777777" w:rsidR="005F78EB" w:rsidRDefault="005F78EB">
      <w:r>
        <w:continuationSeparator/>
      </w:r>
    </w:p>
    <w:p w14:paraId="440FF1EA" w14:textId="77777777" w:rsidR="005F78EB" w:rsidRDefault="005F78EB"/>
    <w:p w14:paraId="32C0674A" w14:textId="77777777" w:rsidR="005F78EB" w:rsidRDefault="005F78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5F78EB" w14:paraId="5FAFAA6E" w14:textId="77777777" w:rsidTr="00B61DAC">
      <w:trPr>
        <w:trHeight w:val="397"/>
      </w:trPr>
      <w:tc>
        <w:tcPr>
          <w:tcW w:w="340" w:type="dxa"/>
        </w:tcPr>
        <w:p w14:paraId="364993F1" w14:textId="27753E10" w:rsidR="005F78EB" w:rsidRPr="00D55628" w:rsidRDefault="005F78EB" w:rsidP="00250538">
          <w:pPr>
            <w:pStyle w:val="FooterEvenPageNumber"/>
            <w:framePr w:wrap="auto" w:vAnchor="margin" w:hAnchor="text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 w:rsidR="00E341BC"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14:paraId="3FBD63EF" w14:textId="77777777" w:rsidR="005F78EB" w:rsidRPr="00D55628" w:rsidRDefault="005F78EB" w:rsidP="00250538">
          <w:pPr>
            <w:pStyle w:val="FooterEven"/>
          </w:pPr>
        </w:p>
      </w:tc>
    </w:tr>
  </w:tbl>
  <w:p w14:paraId="712A194C" w14:textId="77777777" w:rsidR="005F78EB" w:rsidRDefault="005F78EB" w:rsidP="00250538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503A23E6" wp14:editId="71B49A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CD849" w14:textId="15315C74" w:rsidR="005F78EB" w:rsidRPr="0001226A" w:rsidRDefault="005F78EB" w:rsidP="00250538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A23E6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34" type="#_x0000_t202" alt="Title: Background Watermark Image" style="position:absolute;margin-left:0;margin-top:0;width:595.3pt;height:141.45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" filled="f" stroked="f">
              <v:textbox>
                <w:txbxContent>
                  <w:p w14:paraId="321CD849" w14:textId="15315C74" w:rsidR="005F78EB" w:rsidRPr="0001226A" w:rsidRDefault="005F78EB" w:rsidP="00250538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7719628E" w14:textId="77777777" w:rsidR="005F78EB" w:rsidRPr="00250538" w:rsidRDefault="005F78EB" w:rsidP="002505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5F78EB" w14:paraId="6200CE37" w14:textId="77777777" w:rsidTr="00B61DAC">
      <w:trPr>
        <w:trHeight w:val="397"/>
      </w:trPr>
      <w:tc>
        <w:tcPr>
          <w:tcW w:w="9071" w:type="dxa"/>
        </w:tcPr>
        <w:p w14:paraId="6A8ADE79" w14:textId="77777777" w:rsidR="005F78EB" w:rsidRPr="00CB1FB7" w:rsidRDefault="005F78EB" w:rsidP="00250538">
          <w:pPr>
            <w:pStyle w:val="FooterOdd"/>
            <w:rPr>
              <w:b/>
            </w:rPr>
          </w:pPr>
        </w:p>
      </w:tc>
      <w:tc>
        <w:tcPr>
          <w:tcW w:w="340" w:type="dxa"/>
        </w:tcPr>
        <w:p w14:paraId="6C85BF17" w14:textId="5695D491" w:rsidR="005F78EB" w:rsidRPr="00D55628" w:rsidRDefault="005F78EB" w:rsidP="00250538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 w:rsidR="00F25295"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53F3ED5E" w14:textId="77777777" w:rsidR="005F78EB" w:rsidRDefault="005F78EB" w:rsidP="00250538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9642A22" wp14:editId="388ED6E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3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5D655" w14:textId="251F7919" w:rsidR="005F78EB" w:rsidRPr="0001226A" w:rsidRDefault="005F78EB" w:rsidP="00250538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42A22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itle: Background Watermark Image" style="position:absolute;margin-left:0;margin-top:0;width:595.3pt;height:141.45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" filled="f" stroked="f">
              <v:textbox>
                <w:txbxContent>
                  <w:p w14:paraId="43F5D655" w14:textId="251F7919" w:rsidR="005F78EB" w:rsidRPr="0001226A" w:rsidRDefault="005F78EB" w:rsidP="00250538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FE623BC" w14:textId="77777777" w:rsidR="005F78EB" w:rsidRDefault="005F78EB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3C837A2A" wp14:editId="5AD8332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7E349" w14:textId="0D0C685A" w:rsidR="005F78EB" w:rsidRPr="0001226A" w:rsidRDefault="005F78EB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37A2A" id="_x0000_s1036" type="#_x0000_t202" alt="Title: Background Watermark Image" style="position:absolute;margin-left:0;margin-top:0;width:595.3pt;height:141.45pt;z-index:-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" filled="f" stroked="f">
              <v:textbox>
                <w:txbxContent>
                  <w:p w14:paraId="4267E349" w14:textId="0D0C685A" w:rsidR="005F78EB" w:rsidRPr="0001226A" w:rsidRDefault="005F78EB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BC6FA" w14:textId="00D2EA4A" w:rsidR="005F78EB" w:rsidRDefault="005F78EB" w:rsidP="00250538">
    <w:pPr>
      <w:pStyle w:val="SmallBodyText"/>
    </w:pPr>
    <w:r>
      <w:rPr>
        <w:noProof/>
        <w:sz w:val="18"/>
      </w:rPr>
      <w:drawing>
        <wp:anchor distT="0" distB="0" distL="114300" distR="114300" simplePos="0" relativeHeight="251663360" behindDoc="1" locked="0" layoutInCell="1" allowOverlap="1" wp14:anchorId="41E3C301" wp14:editId="38FD62EC">
          <wp:simplePos x="0" y="0"/>
          <wp:positionH relativeFrom="column">
            <wp:posOffset>3078051</wp:posOffset>
          </wp:positionH>
          <wp:positionV relativeFrom="paragraph">
            <wp:posOffset>7217</wp:posOffset>
          </wp:positionV>
          <wp:extent cx="1120462" cy="1083925"/>
          <wp:effectExtent l="0" t="0" r="381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lbourne u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462" cy="108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© </w:t>
    </w:r>
    <w:r w:rsidRPr="00405DE3">
      <w:t xml:space="preserve">The State of Victoria Department of Environment, Land, </w:t>
    </w:r>
    <w:r w:rsidRPr="00C255C2">
      <w:t>Water</w:t>
    </w:r>
    <w:r w:rsidRPr="00405DE3">
      <w:t xml:space="preserve"> and Planning </w:t>
    </w:r>
    <w:r>
      <w:fldChar w:fldCharType="begin"/>
    </w:r>
    <w:r>
      <w:instrText xml:space="preserve"> DATE  \@ "yyyy" \* MERGEFORMAT </w:instrText>
    </w:r>
    <w:r>
      <w:fldChar w:fldCharType="separate"/>
    </w:r>
    <w:r w:rsidR="00DF1282">
      <w:rPr>
        <w:noProof/>
      </w:rPr>
      <w:t>2018</w:t>
    </w:r>
    <w:r>
      <w:fldChar w:fldCharType="end"/>
    </w:r>
  </w:p>
  <w:p w14:paraId="137D60D4" w14:textId="0455FF52" w:rsidR="005F78EB" w:rsidRDefault="005F78EB" w:rsidP="00250538">
    <w:pPr>
      <w:pStyle w:val="Footer"/>
      <w:spacing w:before="1080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0988544C" wp14:editId="6BC8B8C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10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2DC939" w14:textId="77777777" w:rsidR="005F78EB" w:rsidRPr="009F69FA" w:rsidRDefault="005F78EB" w:rsidP="00213C82">
                          <w:pPr>
                            <w:pStyle w:val="xWeb"/>
                          </w:pPr>
                          <w:bookmarkStart w:id="1" w:name="Here"/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8544C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37" type="#_x0000_t202" style="position:absolute;margin-left:0;margin-top:0;width:303pt;height:56.7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" filled="f" stroked="f" strokeweight=".5pt">
              <v:textbox inset="15mm">
                <w:txbxContent>
                  <w:p w14:paraId="2F2DC939" w14:textId="77777777" w:rsidR="005F78EB" w:rsidRPr="009F69FA" w:rsidRDefault="005F78EB" w:rsidP="00213C82">
                    <w:pPr>
                      <w:pStyle w:val="xWeb"/>
                    </w:pPr>
                    <w:bookmarkStart w:id="2" w:name="Here"/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  <w:bookmarkEnd w:id="2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sz w:val="18"/>
      </w:rPr>
      <w:drawing>
        <wp:anchor distT="0" distB="0" distL="114300" distR="114300" simplePos="0" relativeHeight="251664384" behindDoc="1" locked="1" layoutInCell="1" allowOverlap="1" wp14:anchorId="53B01384" wp14:editId="0E6550E2">
          <wp:simplePos x="0" y="0"/>
          <wp:positionH relativeFrom="page">
            <wp:posOffset>5177155</wp:posOffset>
          </wp:positionH>
          <wp:positionV relativeFrom="page">
            <wp:posOffset>9761855</wp:posOffset>
          </wp:positionV>
          <wp:extent cx="2422525" cy="1083310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525" cy="108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69095" w14:textId="77777777" w:rsidR="005F78EB" w:rsidRPr="008F5280" w:rsidRDefault="005F78EB" w:rsidP="008F5280">
      <w:pPr>
        <w:pStyle w:val="FootnoteSeparator"/>
      </w:pPr>
    </w:p>
    <w:p w14:paraId="012596A0" w14:textId="77777777" w:rsidR="005F78EB" w:rsidRDefault="005F78EB"/>
  </w:footnote>
  <w:footnote w:type="continuationSeparator" w:id="0">
    <w:p w14:paraId="76CAA29E" w14:textId="77777777" w:rsidR="005F78EB" w:rsidRDefault="005F78EB" w:rsidP="008F5280">
      <w:pPr>
        <w:pStyle w:val="FootnoteSeparator"/>
      </w:pPr>
    </w:p>
    <w:p w14:paraId="56CD8FA8" w14:textId="77777777" w:rsidR="005F78EB" w:rsidRDefault="005F78EB"/>
    <w:p w14:paraId="270CF2D4" w14:textId="77777777" w:rsidR="005F78EB" w:rsidRDefault="005F78EB"/>
  </w:footnote>
  <w:footnote w:type="continuationNotice" w:id="1">
    <w:p w14:paraId="5E047E3D" w14:textId="77777777" w:rsidR="005F78EB" w:rsidRDefault="005F78EB" w:rsidP="00D55628"/>
    <w:p w14:paraId="6D6BE1E5" w14:textId="77777777" w:rsidR="005F78EB" w:rsidRDefault="005F78EB"/>
    <w:p w14:paraId="5EC5F212" w14:textId="77777777" w:rsidR="005F78EB" w:rsidRDefault="005F78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5F78EB" w:rsidRPr="00975ED3" w14:paraId="4C8ADE07" w14:textId="77777777" w:rsidTr="00920652">
      <w:trPr>
        <w:trHeight w:hRule="exact" w:val="1418"/>
      </w:trPr>
      <w:tc>
        <w:tcPr>
          <w:tcW w:w="7761" w:type="dxa"/>
          <w:vAlign w:val="center"/>
        </w:tcPr>
        <w:p w14:paraId="3C8B716B" w14:textId="2898B804" w:rsidR="005F78EB" w:rsidRPr="00975ED3" w:rsidRDefault="00DF1282" w:rsidP="00920652">
          <w:pPr>
            <w:pStyle w:val="Header"/>
          </w:pPr>
          <w:r>
            <w:fldChar w:fldCharType="begin"/>
          </w:r>
          <w:r>
            <w:instrText xml:space="preserve"> STYLEREF  Title  \* MERGEFORMAT </w:instrText>
          </w:r>
          <w:r>
            <w:fldChar w:fldCharType="separate"/>
          </w:r>
          <w:r>
            <w:rPr>
              <w:noProof/>
            </w:rPr>
            <w:t>Understanding and managing Victoria’s forest carbon</w:t>
          </w:r>
          <w:r>
            <w:rPr>
              <w:noProof/>
            </w:rPr>
            <w:fldChar w:fldCharType="end"/>
          </w:r>
        </w:p>
      </w:tc>
    </w:tr>
  </w:tbl>
  <w:p w14:paraId="06748950" w14:textId="77777777" w:rsidR="005F78EB" w:rsidRPr="00E97294" w:rsidRDefault="005F78EB" w:rsidP="00435833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13C340" wp14:editId="4B44EE41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E4C1A1" id="TriangleRight" o:spid="_x0000_s1026" style="position:absolute;margin-left:56.7pt;margin-top:22.7pt;width:68.05pt;height:70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mgQCR1AIAAOg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EF9182B" wp14:editId="2E751BD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9B37E8" id="TriangleLeft" o:spid="_x0000_s1026" style="position:absolute;margin-left:22.7pt;margin-top:22.7pt;width:68.05pt;height:70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E0D3D5C" wp14:editId="5DB9D3FB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0C2D2" id="Rectangle" o:spid="_x0000_s1026" style="position:absolute;margin-left:22.7pt;margin-top:22.7pt;width:552.7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CGKcJj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14:paraId="3FC48293" w14:textId="77777777" w:rsidR="005F78EB" w:rsidRDefault="005F78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5F78EB" w:rsidRPr="00975ED3" w14:paraId="2773DAA7" w14:textId="77777777" w:rsidTr="00B61DAC">
      <w:trPr>
        <w:trHeight w:hRule="exact" w:val="1418"/>
      </w:trPr>
      <w:tc>
        <w:tcPr>
          <w:tcW w:w="7761" w:type="dxa"/>
          <w:vAlign w:val="center"/>
        </w:tcPr>
        <w:p w14:paraId="49ADB133" w14:textId="26B576E4" w:rsidR="005F78EB" w:rsidRPr="00975ED3" w:rsidRDefault="00DF1282" w:rsidP="00250538">
          <w:pPr>
            <w:pStyle w:val="Header"/>
          </w:pPr>
          <w:r>
            <w:fldChar w:fldCharType="begin"/>
          </w:r>
          <w:r>
            <w:instrText xml:space="preserve"> STYLEREF  Title  \* MERGEFORMAT </w:instrText>
          </w:r>
          <w:r>
            <w:fldChar w:fldCharType="separate"/>
          </w:r>
          <w:r w:rsidR="001C3B3A">
            <w:rPr>
              <w:noProof/>
            </w:rPr>
            <w:t>Understanding and managing Victoria’s forest carbon</w:t>
          </w:r>
          <w:r>
            <w:rPr>
              <w:noProof/>
            </w:rPr>
            <w:fldChar w:fldCharType="end"/>
          </w:r>
        </w:p>
      </w:tc>
    </w:tr>
  </w:tbl>
  <w:p w14:paraId="22980C71" w14:textId="77777777" w:rsidR="005F78EB" w:rsidRPr="00E97294" w:rsidRDefault="005F78EB" w:rsidP="00250538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85E63C7" wp14:editId="3D062BF6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4186B" id="TriangleRight" o:spid="_x0000_s1026" style="position:absolute;margin-left:56.7pt;margin-top:22.7pt;width:68.05pt;height:70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R53HC1AIAAOg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1B10E75" wp14:editId="30D145C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94579D" id="TriangleLeft" o:spid="_x0000_s1026" style="position:absolute;margin-left:22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4F57A8C" wp14:editId="676F7D3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6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FB9854" id="Rectangle" o:spid="_x0000_s1026" style="position:absolute;margin-left:22.7pt;margin-top:22.7pt;width:552.75pt;height:70.8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XbPWy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14:paraId="3E220160" w14:textId="77777777" w:rsidR="005F78EB" w:rsidRDefault="005F78EB" w:rsidP="00250538">
    <w:pPr>
      <w:pStyle w:val="Header"/>
    </w:pPr>
  </w:p>
  <w:p w14:paraId="399B8DCD" w14:textId="77777777" w:rsidR="005F78EB" w:rsidRDefault="005F78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90F7C" w14:textId="77777777" w:rsidR="005F78EB" w:rsidRPr="00E97294" w:rsidRDefault="005F78EB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106C051" wp14:editId="4812F6EE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C7ADC4" id="TriangleRight" o:spid="_x0000_s1026" style="position:absolute;margin-left:56.7pt;margin-top:22.7pt;width:68.05pt;height:70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2A46DA" wp14:editId="1A97E633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8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A7675" id="TriangleBottom" o:spid="_x0000_s1026" style="position:absolute;margin-left:56.7pt;margin-top:93.55pt;width:68.05pt;height:70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" path="m,l669,1415,1339,,,xe" fillcolor="#f6c799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3C50507" wp14:editId="5066FA62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E8A001" id="TriangleLeft" o:spid="_x0000_s1026" style="position:absolute;margin-left:22.7pt;margin-top:22.7pt;width:68.05pt;height:70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515842AF" wp14:editId="19A062D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ADA897" id="Rectangle" o:spid="_x0000_s1026" style="position:absolute;margin-left:22.7pt;margin-top:22.7pt;width:552.7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cSaJK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BAA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09B46202"/>
    <w:multiLevelType w:val="hybridMultilevel"/>
    <w:tmpl w:val="79CE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EA7200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3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4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5" w15:restartNumberingAfterBreak="0">
    <w:nsid w:val="1BED7B53"/>
    <w:multiLevelType w:val="hybridMultilevel"/>
    <w:tmpl w:val="90EE9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7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45EC4"/>
    <w:multiLevelType w:val="multilevel"/>
    <w:tmpl w:val="14D0E9D8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4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7" w15:restartNumberingAfterBreak="0">
    <w:nsid w:val="5E2E51E7"/>
    <w:multiLevelType w:val="hybridMultilevel"/>
    <w:tmpl w:val="8CC8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9" w15:restartNumberingAfterBreak="0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EA7200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2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3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20"/>
  </w:num>
  <w:num w:numId="2">
    <w:abstractNumId w:val="30"/>
  </w:num>
  <w:num w:numId="3">
    <w:abstractNumId w:val="26"/>
  </w:num>
  <w:num w:numId="4">
    <w:abstractNumId w:val="34"/>
  </w:num>
  <w:num w:numId="5">
    <w:abstractNumId w:val="17"/>
  </w:num>
  <w:num w:numId="6">
    <w:abstractNumId w:val="13"/>
  </w:num>
  <w:num w:numId="7">
    <w:abstractNumId w:val="12"/>
  </w:num>
  <w:num w:numId="8">
    <w:abstractNumId w:val="10"/>
  </w:num>
  <w:num w:numId="9">
    <w:abstractNumId w:val="31"/>
  </w:num>
  <w:num w:numId="10">
    <w:abstractNumId w:val="14"/>
  </w:num>
  <w:num w:numId="11">
    <w:abstractNumId w:val="1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5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33"/>
    <w:lvlOverride w:ilvl="0">
      <w:startOverride w:val="1"/>
    </w:lvlOverride>
  </w:num>
  <w:num w:numId="29">
    <w:abstractNumId w:val="21"/>
  </w:num>
  <w:num w:numId="30">
    <w:abstractNumId w:val="32"/>
  </w:num>
  <w:num w:numId="31">
    <w:abstractNumId w:val="8"/>
  </w:num>
  <w:num w:numId="32">
    <w:abstractNumId w:val="29"/>
  </w:num>
  <w:num w:numId="33">
    <w:abstractNumId w:val="22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 w:numId="43">
    <w:abstractNumId w:val="15"/>
  </w:num>
  <w:num w:numId="44">
    <w:abstractNumId w:val="11"/>
  </w:num>
  <w:num w:numId="45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en-US" w:vendorID="64" w:dllVersion="0" w:nlCheck="1" w:checkStyle="1"/>
  <w:activeWritingStyle w:appName="MSWord" w:lang="en-AU" w:vendorID="64" w:dllVersion="0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81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ForestFireAndRegions"/>
    <w:docVar w:name="TOC" w:val="True"/>
    <w:docVar w:name="TOCNew" w:val="True"/>
    <w:docVar w:name="Version" w:val="1"/>
  </w:docVars>
  <w:rsids>
    <w:rsidRoot w:val="009E3B11"/>
    <w:rsid w:val="0000017F"/>
    <w:rsid w:val="00000279"/>
    <w:rsid w:val="000004BD"/>
    <w:rsid w:val="00000B7A"/>
    <w:rsid w:val="00000C89"/>
    <w:rsid w:val="00000FEB"/>
    <w:rsid w:val="000012BE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AC6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BA6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99C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6C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7B3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307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9E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52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15A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2F94"/>
    <w:rsid w:val="00183265"/>
    <w:rsid w:val="00183DC3"/>
    <w:rsid w:val="00183DF5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115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5B8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BD2"/>
    <w:rsid w:val="001C1C28"/>
    <w:rsid w:val="001C2125"/>
    <w:rsid w:val="001C21A0"/>
    <w:rsid w:val="001C2301"/>
    <w:rsid w:val="001C24BB"/>
    <w:rsid w:val="001C2A75"/>
    <w:rsid w:val="001C3683"/>
    <w:rsid w:val="001C37E7"/>
    <w:rsid w:val="001C3B3A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738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AEE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657"/>
    <w:rsid w:val="002139D9"/>
    <w:rsid w:val="00213B45"/>
    <w:rsid w:val="00213C82"/>
    <w:rsid w:val="002147CA"/>
    <w:rsid w:val="002154DF"/>
    <w:rsid w:val="002158A2"/>
    <w:rsid w:val="00215AEB"/>
    <w:rsid w:val="00215C90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0B30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332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38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1C97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1C8E"/>
    <w:rsid w:val="002A2754"/>
    <w:rsid w:val="002A289B"/>
    <w:rsid w:val="002A307B"/>
    <w:rsid w:val="002A314B"/>
    <w:rsid w:val="002A36DE"/>
    <w:rsid w:val="002A38F1"/>
    <w:rsid w:val="002A3969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08F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23B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5AA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93F"/>
    <w:rsid w:val="00347BA8"/>
    <w:rsid w:val="00350C48"/>
    <w:rsid w:val="00350E09"/>
    <w:rsid w:val="003511D3"/>
    <w:rsid w:val="003519A3"/>
    <w:rsid w:val="00351B24"/>
    <w:rsid w:val="00352130"/>
    <w:rsid w:val="00352289"/>
    <w:rsid w:val="00352C21"/>
    <w:rsid w:val="00353573"/>
    <w:rsid w:val="00353707"/>
    <w:rsid w:val="003540C1"/>
    <w:rsid w:val="0035412D"/>
    <w:rsid w:val="00354841"/>
    <w:rsid w:val="00354EFD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52"/>
    <w:rsid w:val="003A79F1"/>
    <w:rsid w:val="003A7D28"/>
    <w:rsid w:val="003A7D9F"/>
    <w:rsid w:val="003B0339"/>
    <w:rsid w:val="003B0406"/>
    <w:rsid w:val="003B061E"/>
    <w:rsid w:val="003B06BF"/>
    <w:rsid w:val="003B0724"/>
    <w:rsid w:val="003B0AD4"/>
    <w:rsid w:val="003B12B7"/>
    <w:rsid w:val="003B148C"/>
    <w:rsid w:val="003B1774"/>
    <w:rsid w:val="003B2E3A"/>
    <w:rsid w:val="003B32F7"/>
    <w:rsid w:val="003B3CAD"/>
    <w:rsid w:val="003B3E59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61D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1F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1C"/>
    <w:rsid w:val="003E24BD"/>
    <w:rsid w:val="003E2C4B"/>
    <w:rsid w:val="003E313F"/>
    <w:rsid w:val="003E3643"/>
    <w:rsid w:val="003E39F6"/>
    <w:rsid w:val="003E3E59"/>
    <w:rsid w:val="003E4332"/>
    <w:rsid w:val="003E49A5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6D1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6FD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076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0CA"/>
    <w:rsid w:val="004352F3"/>
    <w:rsid w:val="0043533B"/>
    <w:rsid w:val="004356E2"/>
    <w:rsid w:val="00435833"/>
    <w:rsid w:val="004359AD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F66"/>
    <w:rsid w:val="00444112"/>
    <w:rsid w:val="004454C2"/>
    <w:rsid w:val="00445CA0"/>
    <w:rsid w:val="00446176"/>
    <w:rsid w:val="0044618B"/>
    <w:rsid w:val="00446390"/>
    <w:rsid w:val="004464A2"/>
    <w:rsid w:val="00446920"/>
    <w:rsid w:val="00447351"/>
    <w:rsid w:val="00447549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69C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032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37"/>
    <w:rsid w:val="004F0A66"/>
    <w:rsid w:val="004F0C25"/>
    <w:rsid w:val="004F0D15"/>
    <w:rsid w:val="004F0DD8"/>
    <w:rsid w:val="004F1002"/>
    <w:rsid w:val="004F11A9"/>
    <w:rsid w:val="004F1382"/>
    <w:rsid w:val="004F175A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438E"/>
    <w:rsid w:val="0052511F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149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11C"/>
    <w:rsid w:val="005C0642"/>
    <w:rsid w:val="005C07A1"/>
    <w:rsid w:val="005C0FC8"/>
    <w:rsid w:val="005C104B"/>
    <w:rsid w:val="005C1C7F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60A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90F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F36"/>
    <w:rsid w:val="005F618D"/>
    <w:rsid w:val="005F6F53"/>
    <w:rsid w:val="005F73D0"/>
    <w:rsid w:val="005F7770"/>
    <w:rsid w:val="005F78EB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6A1"/>
    <w:rsid w:val="00606818"/>
    <w:rsid w:val="00606CC0"/>
    <w:rsid w:val="00606DB8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B4E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6A3"/>
    <w:rsid w:val="00622B92"/>
    <w:rsid w:val="00622CC0"/>
    <w:rsid w:val="00622E33"/>
    <w:rsid w:val="00622FC5"/>
    <w:rsid w:val="00623C20"/>
    <w:rsid w:val="006243D6"/>
    <w:rsid w:val="00624A25"/>
    <w:rsid w:val="00624F5E"/>
    <w:rsid w:val="00624FB0"/>
    <w:rsid w:val="006254B4"/>
    <w:rsid w:val="006254FD"/>
    <w:rsid w:val="006262CF"/>
    <w:rsid w:val="006266D4"/>
    <w:rsid w:val="006266E1"/>
    <w:rsid w:val="006266FA"/>
    <w:rsid w:val="00626D0D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2F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183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1829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2FC7"/>
    <w:rsid w:val="006F31D9"/>
    <w:rsid w:val="006F345F"/>
    <w:rsid w:val="006F34A5"/>
    <w:rsid w:val="006F34BB"/>
    <w:rsid w:val="006F3881"/>
    <w:rsid w:val="006F3B0E"/>
    <w:rsid w:val="006F3D39"/>
    <w:rsid w:val="006F404A"/>
    <w:rsid w:val="006F40D6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2F86"/>
    <w:rsid w:val="00703986"/>
    <w:rsid w:val="00703AF1"/>
    <w:rsid w:val="00703BC5"/>
    <w:rsid w:val="00704255"/>
    <w:rsid w:val="00704263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A58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66F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092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DAF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119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906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A6C"/>
    <w:rsid w:val="00850BBB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A7D03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631"/>
    <w:rsid w:val="008E3730"/>
    <w:rsid w:val="008E3756"/>
    <w:rsid w:val="008E46FA"/>
    <w:rsid w:val="008E55E1"/>
    <w:rsid w:val="008E6A3D"/>
    <w:rsid w:val="008E6D8A"/>
    <w:rsid w:val="008E77A1"/>
    <w:rsid w:val="008E78E9"/>
    <w:rsid w:val="008E7C9D"/>
    <w:rsid w:val="008F00A0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5FF6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4EBB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8A"/>
    <w:rsid w:val="009368A6"/>
    <w:rsid w:val="00936A6C"/>
    <w:rsid w:val="00936BF1"/>
    <w:rsid w:val="0093721A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97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984"/>
    <w:rsid w:val="00983BA8"/>
    <w:rsid w:val="00983C3B"/>
    <w:rsid w:val="00984DFF"/>
    <w:rsid w:val="0098555E"/>
    <w:rsid w:val="009856E1"/>
    <w:rsid w:val="009857FB"/>
    <w:rsid w:val="00985A47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304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1E"/>
    <w:rsid w:val="009A28F9"/>
    <w:rsid w:val="009A2E7A"/>
    <w:rsid w:val="009A2F7F"/>
    <w:rsid w:val="009A347B"/>
    <w:rsid w:val="009A39B3"/>
    <w:rsid w:val="009A3A46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B29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4D6"/>
    <w:rsid w:val="009E0728"/>
    <w:rsid w:val="009E0B37"/>
    <w:rsid w:val="009E0BF0"/>
    <w:rsid w:val="009E0C93"/>
    <w:rsid w:val="009E0F8F"/>
    <w:rsid w:val="009E1066"/>
    <w:rsid w:val="009E13E5"/>
    <w:rsid w:val="009E15EE"/>
    <w:rsid w:val="009E1853"/>
    <w:rsid w:val="009E1CCF"/>
    <w:rsid w:val="009E1EAC"/>
    <w:rsid w:val="009E2DC6"/>
    <w:rsid w:val="009E2F3B"/>
    <w:rsid w:val="009E3169"/>
    <w:rsid w:val="009E3528"/>
    <w:rsid w:val="009E3B07"/>
    <w:rsid w:val="009E3B11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21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6EE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2DD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108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60A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4A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30A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1DAC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67F73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504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89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157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57F83"/>
    <w:rsid w:val="00C6039F"/>
    <w:rsid w:val="00C60451"/>
    <w:rsid w:val="00C60670"/>
    <w:rsid w:val="00C60737"/>
    <w:rsid w:val="00C61257"/>
    <w:rsid w:val="00C6136E"/>
    <w:rsid w:val="00C617D8"/>
    <w:rsid w:val="00C61968"/>
    <w:rsid w:val="00C619B9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69AF"/>
    <w:rsid w:val="00C77B9A"/>
    <w:rsid w:val="00C80C33"/>
    <w:rsid w:val="00C80C8C"/>
    <w:rsid w:val="00C80F2F"/>
    <w:rsid w:val="00C83B22"/>
    <w:rsid w:val="00C845B7"/>
    <w:rsid w:val="00C846F2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97AE6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4D3"/>
    <w:rsid w:val="00CD2779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7E8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9B4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1DFC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DE4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0D8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26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7E"/>
    <w:rsid w:val="00D9517F"/>
    <w:rsid w:val="00D95B90"/>
    <w:rsid w:val="00D9602F"/>
    <w:rsid w:val="00D96AE8"/>
    <w:rsid w:val="00D96F8E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2B54"/>
    <w:rsid w:val="00DE3281"/>
    <w:rsid w:val="00DE32BD"/>
    <w:rsid w:val="00DE4C6A"/>
    <w:rsid w:val="00DE4F04"/>
    <w:rsid w:val="00DE522B"/>
    <w:rsid w:val="00DE5C5D"/>
    <w:rsid w:val="00DE710A"/>
    <w:rsid w:val="00DE7171"/>
    <w:rsid w:val="00DE79CA"/>
    <w:rsid w:val="00DE7F6D"/>
    <w:rsid w:val="00DF04F9"/>
    <w:rsid w:val="00DF0B12"/>
    <w:rsid w:val="00DF0C0A"/>
    <w:rsid w:val="00DF11CA"/>
    <w:rsid w:val="00DF1282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197B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169E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1BC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061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217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DB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553"/>
    <w:rsid w:val="00F247C5"/>
    <w:rsid w:val="00F248B9"/>
    <w:rsid w:val="00F24944"/>
    <w:rsid w:val="00F24C06"/>
    <w:rsid w:val="00F24DDE"/>
    <w:rsid w:val="00F25295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E64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55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657"/>
    <w:rsid w:val="00FD6751"/>
    <w:rsid w:val="00FD6D64"/>
    <w:rsid w:val="00FD701C"/>
    <w:rsid w:val="00FD76D9"/>
    <w:rsid w:val="00FD77AE"/>
    <w:rsid w:val="00FD78CB"/>
    <w:rsid w:val="00FD7DCF"/>
    <w:rsid w:val="00FD7F1A"/>
    <w:rsid w:val="00FE00DF"/>
    <w:rsid w:val="00FE01E9"/>
    <w:rsid w:val="00FE0888"/>
    <w:rsid w:val="00FE0AF7"/>
    <w:rsid w:val="00FE11A0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2B0B1592"/>
  <w15:docId w15:val="{DF72DE50-EA57-4E3C-99D1-63A9E762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B7119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EA7200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EA7200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EA7200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EA7200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EA7200" w:themeColor="text2"/>
        <w:bottom w:val="single" w:sz="8" w:space="0" w:color="EA7200" w:themeColor="text2"/>
        <w:insideH w:val="single" w:sz="8" w:space="0" w:color="EA7200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EA7200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DF1E5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C328E9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EA7200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EA7200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EA7200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EA7200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EA7200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EA7200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EA7200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EA7200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DF1E5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DF1E5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EA7200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EA7200" w:themeColor="text2"/>
        <w:left w:val="single" w:sz="4" w:space="0" w:color="EA7200" w:themeColor="text2"/>
        <w:bottom w:val="single" w:sz="4" w:space="0" w:color="EA7200" w:themeColor="text2"/>
        <w:right w:val="single" w:sz="4" w:space="0" w:color="EA7200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EA7200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EA7200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EA7200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250538"/>
    <w:pPr>
      <w:spacing w:before="2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EA7200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EA7200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paragraph" w:styleId="Revision">
    <w:name w:val="Revision"/>
    <w:hidden/>
    <w:uiPriority w:val="99"/>
    <w:semiHidden/>
    <w:rsid w:val="009A281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4c\AppData\Roaming\Microsoft\Templates\DELWP%20Basic%20Fact%20sheet%20(internal%20only)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EA7200"/>
      </a:dk2>
      <a:lt2>
        <a:srgbClr val="FDF1E5"/>
      </a:lt2>
      <a:accent1>
        <a:srgbClr val="00B2A9"/>
      </a:accent1>
      <a:accent2>
        <a:srgbClr val="EA7200"/>
      </a:accent2>
      <a:accent3>
        <a:srgbClr val="201547"/>
      </a:accent3>
      <a:accent4>
        <a:srgbClr val="99E0DD"/>
      </a:accent4>
      <a:accent5>
        <a:srgbClr val="F6C799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.xml.rels><?xml version="1.0" encoding="UTF-8" standalone="yes"?>
<Relationships xmlns="http://schemas.openxmlformats.org/package/2006/relationships"><Relationship Id="HighlightBoxIcon" Type="http://schemas.openxmlformats.org/officeDocument/2006/relationships/image" Target="images/HighlightBoxIcon.jpg"/></Relationships>
</file>

<file path=customUI/customUI.xml><?xml version="1.0" encoding="utf-8"?>
<customUI xmlns="http://schemas.microsoft.com/office/2006/01/customui" onLoad="ReportOnRibbonLoad">
  <ribbon startFromScratch="false">
    <tabs>
      <tab id="DELWPTools" label="DELWP" insertBeforeMso="TabHome" keytip="Q">
        <!-- Document   -->
        <group id="customGroup" label="Colour">
          <button id="button1" label="Change Doc Colour" imageMso="ColorPickerCalendar" size="large" onAction="RibbonControls.ShowColorWheel"/>
        </group>
        <!-- Pic Fill  -->
        <group id="PicFill" label="Pic Fill">
          <button id="PictureFill" label="Picture Fill..." imageMso="SlideMasterPicturePlaceholderInsert" size="normal" onAction="InsertPictureFill"/>
          <button idMso="PictureFillCrop" label="Crop to Fill" size="normal"/>
        </group>
        <!-- Insert Menu   -->
        <group id="Inserts" label="Insert">
          <menu id="MenuInserts1" label="DELWP Insert" imageMso="ControlTitle" size="large" itemSize="large">
            <button id="HighlightBox" label="Insert Highlight Text Box" image="HighlightBoxIcon" onAction="RibbonControls.InsertHighlightBox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FAEFE-59AA-49BE-ABD6-E4CFCE614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 Basic Fact sheet (internal only).dotm</Template>
  <TotalTime>80</TotalTime>
  <Pages>2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Victorian Government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Elizabeth Ashman</dc:creator>
  <cp:lastModifiedBy>Tanya M Schultz (DELWP)</cp:lastModifiedBy>
  <cp:revision>17</cp:revision>
  <cp:lastPrinted>2018-08-21T03:27:00Z</cp:lastPrinted>
  <dcterms:created xsi:type="dcterms:W3CDTF">2018-01-17T00:29:00Z</dcterms:created>
  <dcterms:modified xsi:type="dcterms:W3CDTF">2018-12-11T05:09:00Z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ParagraphMarks" visible="true"/>
        <mso:control idQ="mso:QuickPartsInsertGallery" visible="true"/>
        <mso:control idQ="mso:ParagraphKeepWithNext" visible="true"/>
        <mso:control idQ="mso:BreakParagraphPageBreakBefore" visible="true"/>
        <mso:control idQ="mso:PageNext" visible="true"/>
        <mso:control idQ="mso:PagePrevious" visible="true"/>
        <mso:control idQ="mso:TableRepeatHeaderRows" visible="true"/>
      </mso:documentControls>
    </mso:qat>
  </mso:ribbon>
</mso:customUI>
</file>