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584AF2EC" w14:textId="77777777" w:rsidTr="003F46E9">
        <w:trPr>
          <w:trHeight w:hRule="exact" w:val="1418"/>
        </w:trPr>
        <w:tc>
          <w:tcPr>
            <w:tcW w:w="7761" w:type="dxa"/>
            <w:vAlign w:val="center"/>
          </w:tcPr>
          <w:p w14:paraId="67F5B5C3" w14:textId="3D9C2EA1" w:rsidR="009B1003" w:rsidRPr="009B1003" w:rsidRDefault="00555844" w:rsidP="009B1003">
            <w:pPr>
              <w:pStyle w:val="Title"/>
            </w:pPr>
            <w:r>
              <w:rPr>
                <w:noProof/>
              </w:rPr>
              <w:t>Energy concessions and grants for firewood users</w:t>
            </w:r>
          </w:p>
        </w:tc>
      </w:tr>
      <w:tr w:rsidR="00975ED3" w14:paraId="5C60B2E5" w14:textId="77777777" w:rsidTr="003F46E9">
        <w:trPr>
          <w:trHeight w:val="1247"/>
        </w:trPr>
        <w:tc>
          <w:tcPr>
            <w:tcW w:w="7761" w:type="dxa"/>
            <w:vAlign w:val="center"/>
          </w:tcPr>
          <w:p w14:paraId="543EBA0B" w14:textId="77777777" w:rsidR="00C6774F" w:rsidRDefault="00C6774F" w:rsidP="00C6774F">
            <w:pPr>
              <w:pStyle w:val="Subtitle"/>
            </w:pPr>
          </w:p>
          <w:p w14:paraId="1A26E54E" w14:textId="23A035DA" w:rsidR="00C6774F" w:rsidRDefault="00C6774F" w:rsidP="00C6774F">
            <w:pPr>
              <w:pStyle w:val="Subtitle"/>
            </w:pPr>
            <w:r>
              <w:t>Find out if you are eligible for a concession on your firewood bill</w:t>
            </w:r>
          </w:p>
          <w:p w14:paraId="60FDCA3C" w14:textId="5E427840" w:rsidR="00C6774F" w:rsidRDefault="00C6774F" w:rsidP="00C6774F">
            <w:pPr>
              <w:pStyle w:val="Subtitle"/>
            </w:pPr>
            <w:r>
              <w:t>Help reduc</w:t>
            </w:r>
            <w:r w:rsidR="00A310E5">
              <w:t>e</w:t>
            </w:r>
            <w:r>
              <w:t xml:space="preserve"> your bills and improv</w:t>
            </w:r>
            <w:r w:rsidR="00A310E5">
              <w:t>e</w:t>
            </w:r>
            <w:r>
              <w:t xml:space="preserve"> your energy efficiency</w:t>
            </w:r>
          </w:p>
          <w:p w14:paraId="5351D45A" w14:textId="77777777" w:rsidR="00C6774F" w:rsidRDefault="00C6774F" w:rsidP="00C6774F"/>
          <w:p w14:paraId="63474B38" w14:textId="77777777" w:rsidR="00C6774F" w:rsidRDefault="00C6774F" w:rsidP="00C6774F"/>
          <w:p w14:paraId="297CE900" w14:textId="77777777" w:rsidR="00110753" w:rsidRDefault="00C6774F" w:rsidP="00C6774F">
            <w:r w:rsidRPr="00F646A0">
              <w:t xml:space="preserve">Scan here for </w:t>
            </w:r>
            <w:r>
              <w:t xml:space="preserve">more information </w:t>
            </w:r>
          </w:p>
          <w:p w14:paraId="52A8E3D6" w14:textId="677C6007" w:rsidR="00C6774F" w:rsidRPr="00C6774F" w:rsidRDefault="00C6774F" w:rsidP="00C6774F">
            <w:r>
              <w:t xml:space="preserve">or visit </w:t>
            </w:r>
            <w:hyperlink r:id="rId13" w:history="1">
              <w:r w:rsidRPr="00825387">
                <w:rPr>
                  <w:rStyle w:val="Hyperlink"/>
                </w:rPr>
                <w:t>www.ffm.vic.gov.au/firewood/energy-concession-and-support</w:t>
              </w:r>
            </w:hyperlink>
          </w:p>
          <w:p w14:paraId="6137A478" w14:textId="0781B961" w:rsidR="00C6774F" w:rsidRDefault="00C6774F" w:rsidP="00C6774F">
            <w:pPr>
              <w:pStyle w:val="Subtitle"/>
            </w:pPr>
            <w:r>
              <w:rPr>
                <w:rFonts w:ascii="Times New Roman" w:hAnsi="Times New Roman"/>
                <w:noProof/>
                <w:sz w:val="24"/>
              </w:rPr>
              <w:drawing>
                <wp:inline distT="0" distB="0" distL="0" distR="0" wp14:anchorId="16B1832D" wp14:editId="54BF70B3">
                  <wp:extent cx="619125" cy="619125"/>
                  <wp:effectExtent l="0" t="0" r="9525" b="9525"/>
                  <wp:docPr id="13" name="Picture 1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r cod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inline>
              </w:drawing>
            </w:r>
            <w:r>
              <w:t xml:space="preserve"> </w:t>
            </w:r>
          </w:p>
          <w:p w14:paraId="4E5635F4" w14:textId="6047BC9B" w:rsidR="009B1003" w:rsidRPr="009B1003" w:rsidRDefault="009B1003" w:rsidP="009B1003">
            <w:pPr>
              <w:pStyle w:val="Subtitle"/>
            </w:pPr>
          </w:p>
        </w:tc>
      </w:tr>
    </w:tbl>
    <w:p w14:paraId="3954F2A0" w14:textId="5C99D592" w:rsidR="00806AB6" w:rsidRDefault="006E1C8D" w:rsidP="0049484C">
      <w:pPr>
        <w:sectPr w:rsidR="00806AB6" w:rsidSect="0033793B">
          <w:headerReference w:type="even" r:id="rId15"/>
          <w:headerReference w:type="default" r:id="rId16"/>
          <w:footerReference w:type="even" r:id="rId17"/>
          <w:footerReference w:type="default" r:id="rId18"/>
          <w:headerReference w:type="first" r:id="rId19"/>
          <w:footerReference w:type="first" r:id="rId20"/>
          <w:pgSz w:w="11907" w:h="16840" w:code="9"/>
          <w:pgMar w:top="2211" w:right="737" w:bottom="1758" w:left="851" w:header="284" w:footer="284" w:gutter="0"/>
          <w:cols w:space="284"/>
          <w:titlePg/>
          <w:docGrid w:linePitch="360"/>
        </w:sectPr>
      </w:pPr>
      <w:r w:rsidRPr="00806AB6">
        <w:rPr>
          <w:noProof/>
        </w:rPr>
        <mc:AlternateContent>
          <mc:Choice Requires="wps">
            <w:drawing>
              <wp:anchor distT="36195" distB="107950" distL="114300" distR="114300" simplePos="0" relativeHeight="251658241" behindDoc="1" locked="1" layoutInCell="1" allowOverlap="1" wp14:anchorId="63FA51E3" wp14:editId="6D1EE10A">
                <wp:simplePos x="0" y="0"/>
                <wp:positionH relativeFrom="page">
                  <wp:posOffset>290830</wp:posOffset>
                </wp:positionH>
                <wp:positionV relativeFrom="page">
                  <wp:posOffset>2994025</wp:posOffset>
                </wp:positionV>
                <wp:extent cx="6983730" cy="1828800"/>
                <wp:effectExtent l="0" t="0" r="7620" b="0"/>
                <wp:wrapTopAndBottom/>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1828800"/>
                        </a:xfrm>
                        <a:prstGeom prst="rect">
                          <a:avLst/>
                        </a:prstGeom>
                        <a:blipFill dpi="0" rotWithShape="1">
                          <a:blip r:embed="rId21">
                            <a:extLst>
                              <a:ext uri="{28A0092B-C50C-407E-A947-70E740481C1C}">
                                <a14:useLocalDpi xmlns:a14="http://schemas.microsoft.com/office/drawing/2010/main" val="0"/>
                              </a:ext>
                            </a:extLst>
                          </a:blip>
                          <a:srcRect/>
                          <a:stretch>
                            <a:fillRect l="-23968" r="-2396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08DCC8" id="PicSingle" o:spid="_x0000_s1026" style="position:absolute;margin-left:22.9pt;margin-top:235.75pt;width:549.9pt;height:2in;z-index:-251658239;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" stroked="f">
                <v:fill r:id="rId22" o:title="" recolor="t" rotate="t" type="frame"/>
                <w10:wrap type="topAndBottom" anchorx="page" anchory="page"/>
                <w10:anchorlock/>
              </v:rect>
            </w:pict>
          </mc:Fallback>
        </mc:AlternateContent>
      </w:r>
    </w:p>
    <w:p w14:paraId="3CCF1F09" w14:textId="77777777" w:rsidR="00C6774F" w:rsidRDefault="00C6774F" w:rsidP="00472578">
      <w:pPr>
        <w:pStyle w:val="Heading1"/>
        <w:numPr>
          <w:ilvl w:val="0"/>
          <w:numId w:val="0"/>
        </w:numPr>
        <w:spacing w:before="120" w:after="240"/>
      </w:pPr>
      <w:r w:rsidRPr="00556775">
        <w:t>Energy concession</w:t>
      </w:r>
      <w:r>
        <w:t>s</w:t>
      </w:r>
      <w:r w:rsidRPr="00556775">
        <w:t xml:space="preserve"> and</w:t>
      </w:r>
      <w:r>
        <w:t xml:space="preserve"> </w:t>
      </w:r>
      <w:r w:rsidRPr="00556775">
        <w:t>support</w:t>
      </w:r>
    </w:p>
    <w:p w14:paraId="753F4451" w14:textId="5CA2368C" w:rsidR="00BD6389" w:rsidRPr="00BD6389" w:rsidRDefault="00BD6389" w:rsidP="00BD6389">
      <w:pPr>
        <w:pStyle w:val="BodyText"/>
        <w:rPr>
          <w:lang w:eastAsia="en-AU"/>
        </w:rPr>
        <w:sectPr w:rsidR="00BD6389" w:rsidRPr="00BD6389" w:rsidSect="0049484C">
          <w:type w:val="continuous"/>
          <w:pgSz w:w="11907" w:h="16840" w:code="9"/>
          <w:pgMar w:top="2211" w:right="851" w:bottom="1758" w:left="851" w:header="284" w:footer="284" w:gutter="0"/>
          <w:cols w:space="284"/>
          <w:docGrid w:linePitch="360"/>
        </w:sectPr>
      </w:pPr>
      <w:bookmarkStart w:id="0" w:name="Here"/>
    </w:p>
    <w:p w14:paraId="5CD32E56" w14:textId="4B08BCCE" w:rsidR="00BD6389" w:rsidRPr="00E54C76" w:rsidRDefault="00BD6389" w:rsidP="00BD6389">
      <w:pPr>
        <w:pStyle w:val="Heading2"/>
      </w:pPr>
      <w:r w:rsidRPr="00E54C76">
        <w:t>Power Saving Bonus</w:t>
      </w:r>
    </w:p>
    <w:p w14:paraId="6F381A4C" w14:textId="3410602F" w:rsidR="00BD6389" w:rsidRDefault="00BD6389" w:rsidP="00BD6389">
      <w:pPr>
        <w:pStyle w:val="BodyText"/>
      </w:pPr>
      <w:r w:rsidRPr="00E54C76">
        <w:t xml:space="preserve">Low income households with a Victorian electricity account can apply for the $250 Power Saving Bonus </w:t>
      </w:r>
      <w:r>
        <w:t xml:space="preserve">if: </w:t>
      </w:r>
    </w:p>
    <w:p w14:paraId="664A6F9D" w14:textId="1BC1F68A" w:rsidR="00BD6389" w:rsidRPr="00BD6389" w:rsidRDefault="00472578" w:rsidP="00BD6389">
      <w:pPr>
        <w:pStyle w:val="ListBullet"/>
      </w:pPr>
      <w:r>
        <w:t xml:space="preserve">they </w:t>
      </w:r>
      <w:r w:rsidR="00BD6389" w:rsidRPr="00BD6389">
        <w:t xml:space="preserve">hold a </w:t>
      </w:r>
      <w:r w:rsidR="0057695F">
        <w:t>P</w:t>
      </w:r>
      <w:r w:rsidR="00BD6389" w:rsidRPr="00BD6389">
        <w:t xml:space="preserve">ensioner </w:t>
      </w:r>
      <w:r w:rsidR="0057695F">
        <w:t>C</w:t>
      </w:r>
      <w:r w:rsidR="00BD6389" w:rsidRPr="00BD6389">
        <w:t>oncession card; or</w:t>
      </w:r>
    </w:p>
    <w:p w14:paraId="7BF693D0" w14:textId="77777777" w:rsidR="003B7C2C" w:rsidRDefault="003B7C2C" w:rsidP="003B7C2C">
      <w:pPr>
        <w:pStyle w:val="ListBullet"/>
      </w:pPr>
      <w:r>
        <w:t>hold a DVA Pensioner Concession, or Gold Card</w:t>
      </w:r>
    </w:p>
    <w:p w14:paraId="50A8BBE4" w14:textId="63D41A08" w:rsidR="00BD6389" w:rsidRDefault="00BD6389" w:rsidP="00BD6389">
      <w:pPr>
        <w:pStyle w:val="ListBullet"/>
      </w:pPr>
      <w:r w:rsidRPr="00BD6389">
        <w:t>receive Austudy, Abstudy or Youth Allowance</w:t>
      </w:r>
      <w:r w:rsidR="00673116">
        <w:t>.</w:t>
      </w:r>
      <w:r w:rsidRPr="00E54C76">
        <w:t xml:space="preserve"> </w:t>
      </w:r>
    </w:p>
    <w:p w14:paraId="4AF99D00" w14:textId="31145DCA" w:rsidR="00BD6389" w:rsidRDefault="00BD6389" w:rsidP="00BD6389">
      <w:pPr>
        <w:pStyle w:val="BodyText"/>
      </w:pPr>
      <w:r w:rsidRPr="00E54C76">
        <w:t>The Power Saving Bonus is available through the Victorian Energy Compare website:</w:t>
      </w:r>
      <w:r>
        <w:t xml:space="preserve"> </w:t>
      </w:r>
      <w:hyperlink r:id="rId23" w:history="1">
        <w:r w:rsidRPr="00F329D3">
          <w:rPr>
            <w:rStyle w:val="Hyperlink"/>
          </w:rPr>
          <w:t>compare.energy.vic.gov.au</w:t>
        </w:r>
      </w:hyperlink>
      <w:r>
        <w:t xml:space="preserve"> </w:t>
      </w:r>
      <w:r w:rsidRPr="00E54C76">
        <w:t>or by calling 1800 000 832</w:t>
      </w:r>
    </w:p>
    <w:p w14:paraId="10AF91E8" w14:textId="77777777" w:rsidR="00110753" w:rsidRDefault="00110753" w:rsidP="00C6774F">
      <w:pPr>
        <w:pStyle w:val="Heading2"/>
        <w:spacing w:before="60" w:after="120"/>
      </w:pPr>
    </w:p>
    <w:p w14:paraId="70E67CD9" w14:textId="0A8E5069" w:rsidR="00C6774F" w:rsidRPr="0054173D" w:rsidRDefault="00C6774F" w:rsidP="00C6774F">
      <w:pPr>
        <w:pStyle w:val="Heading2"/>
        <w:spacing w:before="60" w:after="120"/>
      </w:pPr>
      <w:r w:rsidRPr="0054173D">
        <w:t>Non-Mains Energy Concession</w:t>
      </w:r>
    </w:p>
    <w:p w14:paraId="55509634" w14:textId="77777777" w:rsidR="00C6774F" w:rsidRDefault="00C6774F" w:rsidP="00C6774F">
      <w:pPr>
        <w:pStyle w:val="BodyText"/>
      </w:pPr>
      <w:r w:rsidRPr="00B52219">
        <w:t xml:space="preserve">Victorian households that rely on non-mains energy, including firewood as their only source of heating, can apply for the Non-Mains Energy Concession. </w:t>
      </w:r>
    </w:p>
    <w:p w14:paraId="363202B9" w14:textId="001C7DBB" w:rsidR="00472578" w:rsidRDefault="00C6774F" w:rsidP="00C6774F">
      <w:pPr>
        <w:pStyle w:val="BodyText"/>
      </w:pPr>
      <w:r w:rsidRPr="00B52219">
        <w:t xml:space="preserve">An annual rebate of between $51-$575 is available, depending on energy bills. </w:t>
      </w:r>
    </w:p>
    <w:p w14:paraId="0F9F2F05" w14:textId="18A30D99" w:rsidR="00C6774F" w:rsidRPr="00472578" w:rsidRDefault="00C6774F" w:rsidP="00C6774F">
      <w:pPr>
        <w:pStyle w:val="BodyText"/>
        <w:rPr>
          <w:rStyle w:val="Hyperlink"/>
          <w:color w:val="363534" w:themeColor="text1"/>
          <w:u w:val="none"/>
        </w:rPr>
      </w:pPr>
      <w:r w:rsidRPr="00B52219">
        <w:t xml:space="preserve">Visit the Department of </w:t>
      </w:r>
      <w:r w:rsidR="008D2480" w:rsidRPr="008D2480">
        <w:t>Department of Families, Fairness and Housing</w:t>
      </w:r>
      <w:r w:rsidRPr="00B52219">
        <w:t xml:space="preserve"> website</w:t>
      </w:r>
      <w:r w:rsidR="00BD6389">
        <w:t xml:space="preserve"> </w:t>
      </w:r>
      <w:r w:rsidRPr="00B52219">
        <w:t>for</w:t>
      </w:r>
      <w:r w:rsidR="00BD6389">
        <w:t xml:space="preserve"> </w:t>
      </w:r>
      <w:r w:rsidRPr="00BD6389">
        <w:t>more</w:t>
      </w:r>
      <w:r w:rsidR="00BD6389">
        <w:t xml:space="preserve"> i</w:t>
      </w:r>
      <w:r w:rsidRPr="00BD6389">
        <w:t>nformation</w:t>
      </w:r>
      <w:r w:rsidRPr="00B52219">
        <w:t>:</w:t>
      </w:r>
      <w:r w:rsidR="00BD6389">
        <w:t xml:space="preserve"> </w:t>
      </w:r>
      <w:hyperlink r:id="rId24" w:history="1">
        <w:r w:rsidRPr="00EB07AD">
          <w:rPr>
            <w:rStyle w:val="Hyperlink"/>
          </w:rPr>
          <w:t>services.dffh.vic.gov.au/non-mains-energy-concession</w:t>
        </w:r>
      </w:hyperlink>
    </w:p>
    <w:p w14:paraId="68DB9C65" w14:textId="45792085" w:rsidR="00C6774F" w:rsidRPr="00E54C76" w:rsidRDefault="00C6774F" w:rsidP="0049484C">
      <w:pPr>
        <w:pStyle w:val="Heading2"/>
        <w:numPr>
          <w:ilvl w:val="0"/>
          <w:numId w:val="0"/>
        </w:numPr>
      </w:pPr>
      <w:r w:rsidRPr="00E54C76">
        <w:t>Non-Mains Utility Relief Grant</w:t>
      </w:r>
    </w:p>
    <w:p w14:paraId="560A4F07" w14:textId="77777777" w:rsidR="00BD6389" w:rsidRDefault="00C6774F" w:rsidP="00BD6389">
      <w:pPr>
        <w:pStyle w:val="BodyText"/>
      </w:pPr>
      <w:r w:rsidRPr="00E54C76">
        <w:t>Victorians on low incomes (</w:t>
      </w:r>
      <w:r>
        <w:t xml:space="preserve">with or without a </w:t>
      </w:r>
      <w:r w:rsidRPr="00E54C76">
        <w:t xml:space="preserve">concession card) who rely on non-mains energy, including firewood, and have experienced unexpected financial hardship can apply for the Non-Mains Utility Relief Grant of up to $650. </w:t>
      </w:r>
    </w:p>
    <w:p w14:paraId="53087868" w14:textId="60B1135B" w:rsidR="00BD6389" w:rsidRPr="00E54C76" w:rsidRDefault="00BD6389" w:rsidP="00BD6389">
      <w:pPr>
        <w:pStyle w:val="BodyText"/>
      </w:pPr>
      <w:r w:rsidRPr="00E54C76">
        <w:t>You can apply for the grant if you have an amount owing for a previous firewood purchase, or if you will not be able to afford your next fuel purchase</w:t>
      </w:r>
    </w:p>
    <w:p w14:paraId="070003A7" w14:textId="69AA6D65" w:rsidR="00BD6389" w:rsidRDefault="00BD6389" w:rsidP="00BD6389">
      <w:pPr>
        <w:pStyle w:val="BodyText"/>
        <w:rPr>
          <w:rStyle w:val="Hyperlink"/>
        </w:rPr>
      </w:pPr>
      <w:r w:rsidRPr="00E54C76">
        <w:t xml:space="preserve">Visit the </w:t>
      </w:r>
      <w:r w:rsidR="00C0351E" w:rsidRPr="00C0351E">
        <w:t>Department of Families, Fairness and Housing</w:t>
      </w:r>
      <w:r w:rsidRPr="00E54C76">
        <w:t xml:space="preserve"> website for more information:</w:t>
      </w:r>
      <w:r>
        <w:t xml:space="preserve"> </w:t>
      </w:r>
      <w:hyperlink r:id="rId25" w:history="1">
        <w:r w:rsidRPr="008F5102">
          <w:rPr>
            <w:rStyle w:val="Hyperlink"/>
          </w:rPr>
          <w:t>services.d</w:t>
        </w:r>
        <w:r>
          <w:rPr>
            <w:rStyle w:val="Hyperlink"/>
          </w:rPr>
          <w:t>ffh</w:t>
        </w:r>
        <w:r w:rsidRPr="008F5102">
          <w:rPr>
            <w:rStyle w:val="Hyperlink"/>
          </w:rPr>
          <w:t>.vic.gov.au/utility-relief-grant-scheme-non-mains</w:t>
        </w:r>
      </w:hyperlink>
    </w:p>
    <w:p w14:paraId="6063471F" w14:textId="6CBF208B" w:rsidR="00110753" w:rsidRDefault="00110753" w:rsidP="00BD6389">
      <w:pPr>
        <w:pStyle w:val="BodyText"/>
        <w:rPr>
          <w:rStyle w:val="Hyperlink"/>
        </w:rPr>
      </w:pPr>
    </w:p>
    <w:p w14:paraId="7B506D81" w14:textId="44C98346" w:rsidR="00110753" w:rsidRDefault="00110753" w:rsidP="00BD6389">
      <w:pPr>
        <w:pStyle w:val="BodyText"/>
        <w:rPr>
          <w:rStyle w:val="Hyperlink"/>
        </w:rPr>
      </w:pPr>
    </w:p>
    <w:p w14:paraId="01BDE92D" w14:textId="77777777" w:rsidR="00110753" w:rsidRPr="00E54C76" w:rsidRDefault="00110753" w:rsidP="00BD6389">
      <w:pPr>
        <w:pStyle w:val="BodyText"/>
      </w:pPr>
    </w:p>
    <w:p w14:paraId="03FDDDA1" w14:textId="3EC3DDAF" w:rsidR="00BD6389" w:rsidRPr="00BD6389" w:rsidRDefault="00BD6389" w:rsidP="00BD6389">
      <w:pPr>
        <w:pStyle w:val="ListBullet"/>
        <w:numPr>
          <w:ilvl w:val="0"/>
          <w:numId w:val="0"/>
        </w:numPr>
        <w:rPr>
          <w:b/>
          <w:bCs/>
          <w:color w:val="00B2A9" w:themeColor="text2"/>
          <w:kern w:val="32"/>
          <w:sz w:val="40"/>
          <w:szCs w:val="32"/>
        </w:rPr>
      </w:pPr>
      <w:r w:rsidRPr="00E54C76">
        <w:t>.</w:t>
      </w:r>
    </w:p>
    <w:bookmarkEnd w:id="0"/>
    <w:p w14:paraId="2CD4FE9F" w14:textId="77777777" w:rsidR="0049484C" w:rsidRDefault="0049484C" w:rsidP="00C6774F">
      <w:pPr>
        <w:pStyle w:val="BodyText"/>
        <w:sectPr w:rsidR="0049484C" w:rsidSect="0049484C">
          <w:type w:val="continuous"/>
          <w:pgSz w:w="11907" w:h="16840" w:code="9"/>
          <w:pgMar w:top="2211" w:right="851" w:bottom="1758" w:left="851" w:header="284" w:footer="284" w:gutter="0"/>
          <w:cols w:num="2" w:space="284"/>
          <w:docGrid w:linePitch="360"/>
        </w:sectPr>
      </w:pPr>
    </w:p>
    <w:p w14:paraId="2CB58E4E" w14:textId="77777777" w:rsidR="0049484C" w:rsidRDefault="0049484C" w:rsidP="00C6774F">
      <w:pPr>
        <w:pStyle w:val="Heading1"/>
        <w:spacing w:after="240"/>
        <w:sectPr w:rsidR="0049484C" w:rsidSect="00BD6389">
          <w:type w:val="continuous"/>
          <w:pgSz w:w="11907" w:h="16840" w:code="9"/>
          <w:pgMar w:top="2211" w:right="851" w:bottom="1418" w:left="851" w:header="284" w:footer="284" w:gutter="0"/>
          <w:cols w:num="2" w:space="284"/>
          <w:docGrid w:linePitch="360"/>
        </w:sectPr>
      </w:pPr>
    </w:p>
    <w:p w14:paraId="2AAB6529" w14:textId="2577B1DC" w:rsidR="00C6774F" w:rsidRPr="00E54C76" w:rsidRDefault="00C6774F" w:rsidP="00C6774F">
      <w:pPr>
        <w:pStyle w:val="Heading1"/>
        <w:spacing w:after="240"/>
      </w:pPr>
      <w:r w:rsidRPr="00E54C76">
        <w:lastRenderedPageBreak/>
        <w:t>Improving Household Energy Efficiency</w:t>
      </w:r>
    </w:p>
    <w:p w14:paraId="2D4C767D" w14:textId="77777777" w:rsidR="0049484C" w:rsidRDefault="0049484C" w:rsidP="00C6774F">
      <w:pPr>
        <w:pStyle w:val="BodyText"/>
        <w:spacing w:before="240" w:after="100" w:line="240" w:lineRule="exact"/>
        <w:rPr>
          <w:rFonts w:cs="Arial"/>
          <w:b/>
          <w:bCs/>
          <w:iCs/>
          <w:color w:val="00B2A9" w:themeColor="text2"/>
          <w:kern w:val="20"/>
          <w:sz w:val="22"/>
          <w:szCs w:val="28"/>
          <w:lang w:eastAsia="en-AU"/>
        </w:rPr>
        <w:sectPr w:rsidR="0049484C" w:rsidSect="0049484C">
          <w:type w:val="continuous"/>
          <w:pgSz w:w="11907" w:h="16840" w:code="9"/>
          <w:pgMar w:top="2211" w:right="851" w:bottom="1758" w:left="851" w:header="284" w:footer="284" w:gutter="0"/>
          <w:cols w:space="284"/>
          <w:docGrid w:linePitch="360"/>
        </w:sectPr>
      </w:pPr>
    </w:p>
    <w:p w14:paraId="0C549942" w14:textId="4C211C6E" w:rsidR="00C6774F" w:rsidRDefault="00C6774F" w:rsidP="00C6774F">
      <w:pPr>
        <w:pStyle w:val="BodyText"/>
        <w:spacing w:before="240" w:after="100" w:line="240" w:lineRule="exact"/>
        <w:rPr>
          <w:rFonts w:cs="Arial"/>
          <w:b/>
          <w:bCs/>
          <w:iCs/>
          <w:color w:val="00B2A9" w:themeColor="text2"/>
          <w:kern w:val="20"/>
          <w:sz w:val="22"/>
          <w:szCs w:val="28"/>
          <w:lang w:eastAsia="en-AU"/>
        </w:rPr>
      </w:pPr>
      <w:r w:rsidRPr="00E54C76">
        <w:rPr>
          <w:rFonts w:cs="Arial"/>
          <w:b/>
          <w:bCs/>
          <w:iCs/>
          <w:color w:val="00B2A9" w:themeColor="text2"/>
          <w:kern w:val="20"/>
          <w:sz w:val="22"/>
          <w:szCs w:val="28"/>
          <w:lang w:eastAsia="en-AU"/>
        </w:rPr>
        <w:t>Home Heating and Cooling Upgrades</w:t>
      </w:r>
    </w:p>
    <w:p w14:paraId="248837C5" w14:textId="77777777" w:rsidR="00C6774F" w:rsidRPr="00E54C76" w:rsidRDefault="00C6774F" w:rsidP="00C6774F">
      <w:pPr>
        <w:pStyle w:val="BodyText"/>
        <w:spacing w:line="240" w:lineRule="exact"/>
        <w:rPr>
          <w:rFonts w:cs="Arial"/>
          <w:b/>
          <w:bCs/>
          <w:iCs/>
          <w:color w:val="00B2A9" w:themeColor="text2"/>
          <w:kern w:val="20"/>
          <w:sz w:val="22"/>
          <w:szCs w:val="28"/>
          <w:lang w:eastAsia="en-AU"/>
        </w:rPr>
      </w:pPr>
      <w:r w:rsidRPr="00E54C76">
        <w:t>From July 2021 the Home Heating and Cooling Upgrades Program will provide a base rebate of $1,000 towards the cost of purchasing and installing a high-efficiency heating and cooling system. </w:t>
      </w:r>
    </w:p>
    <w:p w14:paraId="18D03C49" w14:textId="77777777" w:rsidR="00C6774F" w:rsidRPr="0086743B" w:rsidRDefault="00C6774F" w:rsidP="00C6774F">
      <w:pPr>
        <w:pStyle w:val="Heading2"/>
        <w:spacing w:before="60" w:after="120"/>
        <w:rPr>
          <w:rFonts w:cs="Times New Roman"/>
          <w:b w:val="0"/>
          <w:bCs w:val="0"/>
          <w:iCs w:val="0"/>
          <w:color w:val="363534" w:themeColor="text1"/>
          <w:kern w:val="0"/>
          <w:sz w:val="20"/>
          <w:szCs w:val="20"/>
          <w:lang w:eastAsia="en-US"/>
        </w:rPr>
      </w:pPr>
      <w:r w:rsidRPr="00E54C76">
        <w:rPr>
          <w:rFonts w:cs="Times New Roman"/>
          <w:b w:val="0"/>
          <w:bCs w:val="0"/>
          <w:iCs w:val="0"/>
          <w:color w:val="363534" w:themeColor="text1"/>
          <w:kern w:val="0"/>
          <w:sz w:val="20"/>
          <w:szCs w:val="20"/>
          <w:lang w:eastAsia="en-US"/>
        </w:rPr>
        <w:t>The rebates will be available to low-income households whose primary source of heating is wood, gas-fired or an electric heater more than 7 years old. </w:t>
      </w:r>
      <w:r>
        <w:rPr>
          <w:rFonts w:cs="Times New Roman"/>
          <w:b w:val="0"/>
          <w:bCs w:val="0"/>
          <w:iCs w:val="0"/>
          <w:color w:val="363534" w:themeColor="text1"/>
          <w:kern w:val="0"/>
          <w:sz w:val="20"/>
          <w:szCs w:val="20"/>
          <w:lang w:eastAsia="en-US"/>
        </w:rPr>
        <w:t xml:space="preserve"> </w:t>
      </w:r>
      <w:r w:rsidRPr="0086743B">
        <w:rPr>
          <w:rFonts w:cs="Times New Roman"/>
          <w:b w:val="0"/>
          <w:bCs w:val="0"/>
          <w:iCs w:val="0"/>
          <w:color w:val="363534" w:themeColor="text1"/>
          <w:kern w:val="0"/>
          <w:sz w:val="20"/>
          <w:szCs w:val="20"/>
          <w:lang w:eastAsia="en-US"/>
        </w:rPr>
        <w:t xml:space="preserve">Find out more about the program at: </w:t>
      </w:r>
      <w:hyperlink r:id="rId26" w:history="1">
        <w:r w:rsidRPr="0086743B">
          <w:rPr>
            <w:rStyle w:val="Hyperlink"/>
            <w:rFonts w:cs="Times New Roman"/>
            <w:b w:val="0"/>
            <w:bCs w:val="0"/>
            <w:iCs w:val="0"/>
            <w:kern w:val="0"/>
            <w:sz w:val="20"/>
            <w:szCs w:val="20"/>
            <w:lang w:eastAsia="en-US"/>
          </w:rPr>
          <w:t>heatingupgrades.vic.gov.au</w:t>
        </w:r>
      </w:hyperlink>
    </w:p>
    <w:p w14:paraId="07A58D72" w14:textId="77777777" w:rsidR="00C6774F" w:rsidRPr="00E54C76" w:rsidRDefault="00C6774F" w:rsidP="00C6774F">
      <w:pPr>
        <w:pStyle w:val="Heading2"/>
      </w:pPr>
      <w:r w:rsidRPr="00E54C76">
        <w:t>Household Energy efficiency</w:t>
      </w:r>
    </w:p>
    <w:p w14:paraId="7530087B" w14:textId="77777777" w:rsidR="00C6774F" w:rsidRPr="00E54C76" w:rsidRDefault="00C6774F" w:rsidP="00C6774F">
      <w:pPr>
        <w:pStyle w:val="BodyText"/>
      </w:pPr>
      <w:r w:rsidRPr="00E54C76">
        <w:t>Energy efficiency is about saving energy, reducing your bills and making your home more comfortable.</w:t>
      </w:r>
    </w:p>
    <w:p w14:paraId="3D2EFE6B" w14:textId="1CEA9CF1" w:rsidR="00C6774F" w:rsidRDefault="00C6774F" w:rsidP="00C6774F">
      <w:pPr>
        <w:pStyle w:val="BodyText"/>
        <w:rPr>
          <w:rStyle w:val="Hyperlink"/>
        </w:rPr>
      </w:pPr>
      <w:r w:rsidRPr="00E54C76">
        <w:t>Find out about the benefits of an energy efficient home at Sustainability Victoria</w:t>
      </w:r>
      <w:r>
        <w:t xml:space="preserve">: </w:t>
      </w:r>
      <w:hyperlink r:id="rId27" w:history="1">
        <w:r w:rsidRPr="00F205D0">
          <w:rPr>
            <w:rStyle w:val="Hyperlink"/>
          </w:rPr>
          <w:t>sustainability.vic.gov.au/energy-efficiency-and-reducing-emissions/save-energy-in-the-home</w:t>
        </w:r>
      </w:hyperlink>
    </w:p>
    <w:p w14:paraId="469FD9CA" w14:textId="77777777" w:rsidR="00C6774F" w:rsidRPr="00E54C76" w:rsidRDefault="00C6774F" w:rsidP="00C6774F">
      <w:pPr>
        <w:pStyle w:val="Heading2"/>
      </w:pPr>
      <w:r w:rsidRPr="00E54C76">
        <w:t>Victorian Energy Saver</w:t>
      </w:r>
    </w:p>
    <w:p w14:paraId="7D72E29C" w14:textId="77777777" w:rsidR="00C6774F" w:rsidRPr="00E54C76" w:rsidRDefault="00C6774F" w:rsidP="00C6774F">
      <w:pPr>
        <w:pStyle w:val="BodyText"/>
      </w:pPr>
      <w:r w:rsidRPr="00E54C76">
        <w:t xml:space="preserve">Victorian Energy Saver </w:t>
      </w:r>
      <w:r>
        <w:t>has i</w:t>
      </w:r>
      <w:r w:rsidRPr="00E54C76">
        <w:t xml:space="preserve">nformation and tools to save energy and money on bills. </w:t>
      </w:r>
      <w:r>
        <w:t>Programs include:</w:t>
      </w:r>
    </w:p>
    <w:p w14:paraId="3B6C7EC5" w14:textId="77777777" w:rsidR="00C6774F" w:rsidRPr="00E54C76" w:rsidRDefault="00C6774F" w:rsidP="00C6774F">
      <w:pPr>
        <w:pStyle w:val="Heading3"/>
      </w:pPr>
      <w:r w:rsidRPr="00E54C76">
        <w:t>Victorian Energy Upgrades</w:t>
      </w:r>
    </w:p>
    <w:p w14:paraId="4C482E65" w14:textId="77777777" w:rsidR="00C6774F" w:rsidRDefault="00C6774F" w:rsidP="00C6774F">
      <w:pPr>
        <w:pStyle w:val="BodyText"/>
      </w:pPr>
      <w:r w:rsidRPr="00E54C76">
        <w:t>Victorian Energy Upgrades program provides access to discounts for energy-saving products and services.</w:t>
      </w:r>
    </w:p>
    <w:p w14:paraId="0828C8F0" w14:textId="77777777" w:rsidR="00C6774F" w:rsidRPr="00E54C76" w:rsidRDefault="00C6774F" w:rsidP="00C6774F">
      <w:pPr>
        <w:pStyle w:val="Heading3"/>
      </w:pPr>
      <w:r w:rsidRPr="00E54C76">
        <w:t>Energy Savvy upgrades</w:t>
      </w:r>
    </w:p>
    <w:p w14:paraId="1FB15669" w14:textId="77777777" w:rsidR="00C6774F" w:rsidRDefault="00C6774F" w:rsidP="00C6774F">
      <w:pPr>
        <w:pStyle w:val="BodyText"/>
      </w:pPr>
      <w:r w:rsidRPr="00E54C76">
        <w:t>Energy Savvy Upgrades is a home energy program</w:t>
      </w:r>
      <w:r>
        <w:t xml:space="preserve"> assisting</w:t>
      </w:r>
      <w:r w:rsidRPr="00E54C76">
        <w:t xml:space="preserve"> low income households experiencing energy stress to keep energy bills in check.</w:t>
      </w:r>
    </w:p>
    <w:p w14:paraId="6F939048" w14:textId="4A63CB93" w:rsidR="00C6774F" w:rsidRDefault="00C6774F" w:rsidP="00C6774F">
      <w:pPr>
        <w:pStyle w:val="BodyText"/>
        <w:rPr>
          <w:rStyle w:val="Hyperlink"/>
        </w:rPr>
      </w:pPr>
      <w:r w:rsidRPr="00E54C76">
        <w:t>Find more information at</w:t>
      </w:r>
      <w:r>
        <w:t xml:space="preserve">: </w:t>
      </w:r>
      <w:hyperlink r:id="rId28" w:history="1">
        <w:r w:rsidRPr="00F205D0">
          <w:rPr>
            <w:rStyle w:val="Hyperlink"/>
          </w:rPr>
          <w:t>victorianenergysaver.vic.gov.au</w:t>
        </w:r>
      </w:hyperlink>
    </w:p>
    <w:p w14:paraId="7185B5D1" w14:textId="398C7B9B" w:rsidR="00BD6389" w:rsidRDefault="00BD6389" w:rsidP="00C6774F">
      <w:pPr>
        <w:pStyle w:val="BodyText"/>
        <w:rPr>
          <w:rStyle w:val="Hyperlink"/>
        </w:rPr>
      </w:pPr>
    </w:p>
    <w:p w14:paraId="5D6EBD4D" w14:textId="77777777" w:rsidR="00BD6389" w:rsidRDefault="00BD6389" w:rsidP="00C6774F">
      <w:pPr>
        <w:pStyle w:val="BodyText"/>
        <w:rPr>
          <w:rStyle w:val="Hyperlink"/>
        </w:rPr>
      </w:pPr>
    </w:p>
    <w:p w14:paraId="0B37AAF1" w14:textId="01575E3F" w:rsidR="00C6774F" w:rsidRDefault="00C6774F" w:rsidP="00C6774F">
      <w:pPr>
        <w:pStyle w:val="BodyText"/>
        <w:rPr>
          <w:rStyle w:val="Hyperlink"/>
        </w:rPr>
      </w:pPr>
    </w:p>
    <w:p w14:paraId="0FC75827" w14:textId="64D9E5D9" w:rsidR="00C6774F" w:rsidRDefault="00C6774F" w:rsidP="00C6774F">
      <w:pPr>
        <w:pStyle w:val="BodyText"/>
        <w:rPr>
          <w:rStyle w:val="Hyperlink"/>
        </w:rPr>
      </w:pPr>
    </w:p>
    <w:p w14:paraId="1AF94874" w14:textId="1FD1C138" w:rsidR="00C6774F" w:rsidRPr="00C6774F" w:rsidRDefault="00C6774F" w:rsidP="00C6774F">
      <w:pPr>
        <w:pStyle w:val="BodyText"/>
        <w:rPr>
          <w:lang w:eastAsia="en-AU"/>
        </w:rPr>
      </w:pPr>
      <w:r w:rsidRPr="00050253">
        <w:rPr>
          <w:noProof/>
          <w:lang w:eastAsia="en-AU"/>
        </w:rPr>
        <mc:AlternateContent>
          <mc:Choice Requires="wps">
            <w:drawing>
              <wp:inline distT="0" distB="0" distL="0" distR="0" wp14:anchorId="4CEE4B39" wp14:editId="6CC8A74A">
                <wp:extent cx="2988000" cy="1952625"/>
                <wp:effectExtent l="0" t="0" r="3175" b="9525"/>
                <wp:docPr id="19" name="Rectangle 19"/>
                <wp:cNvGraphicFramePr/>
                <a:graphic xmlns:a="http://schemas.openxmlformats.org/drawingml/2006/main">
                  <a:graphicData uri="http://schemas.microsoft.com/office/word/2010/wordprocessingShape">
                    <wps:wsp>
                      <wps:cNvSpPr/>
                      <wps:spPr>
                        <a:xfrm>
                          <a:off x="0" y="0"/>
                          <a:ext cx="2988000" cy="1952625"/>
                        </a:xfrm>
                        <a:prstGeom prst="rect">
                          <a:avLst/>
                        </a:prstGeom>
                        <a:blipFill dpi="0" rotWithShape="1">
                          <a:blip r:embed="rId29" cstate="print">
                            <a:extLst>
                              <a:ext uri="{28A0092B-C50C-407E-A947-70E740481C1C}">
                                <a14:useLocalDpi xmlns:a14="http://schemas.microsoft.com/office/drawing/2010/main" val="0"/>
                              </a:ext>
                            </a:extLst>
                          </a:blip>
                          <a:srcRect/>
                          <a:stretch>
                            <a:fillRect t="-1008" b="-100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1D9D11" id="Rectangle 19" o:spid="_x0000_s1026" style="width:235.3pt;height:153.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" stroked="f" strokeweight="2pt">
                <v:fill r:id="rId30" o:title="" recolor="t" rotate="t" type="frame"/>
                <w10:anchorlock/>
              </v:rect>
            </w:pict>
          </mc:Fallback>
        </mc:AlternateContent>
      </w:r>
    </w:p>
    <w:p w14:paraId="31969965" w14:textId="77777777" w:rsidR="00254A01" w:rsidRDefault="00254A01" w:rsidP="00254A01"/>
    <w:p w14:paraId="798794E6" w14:textId="77777777" w:rsidR="00254A01" w:rsidRDefault="00254A01" w:rsidP="00254A01">
      <w:pPr>
        <w:pStyle w:val="BodyText"/>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14:paraId="77AF1EFF" w14:textId="77777777" w:rsidTr="0082295E">
        <w:trPr>
          <w:trHeight w:val="2608"/>
        </w:trPr>
        <w:tc>
          <w:tcPr>
            <w:tcW w:w="5216" w:type="dxa"/>
            <w:shd w:val="clear" w:color="auto" w:fill="auto"/>
          </w:tcPr>
          <w:p w14:paraId="61683A42" w14:textId="126DD672" w:rsidR="00254A01" w:rsidRDefault="00254A01" w:rsidP="00B40C2E">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673116">
              <w:rPr>
                <w:noProof/>
              </w:rPr>
              <w:t>2021</w:t>
            </w:r>
            <w:r>
              <w:fldChar w:fldCharType="end"/>
            </w:r>
          </w:p>
          <w:p w14:paraId="768FD5CF" w14:textId="77777777" w:rsidR="00254A01" w:rsidRDefault="00254A01" w:rsidP="00B40C2E">
            <w:pPr>
              <w:pStyle w:val="SmallBodyText"/>
            </w:pPr>
            <w:r>
              <w:rPr>
                <w:noProof/>
              </w:rPr>
              <w:drawing>
                <wp:anchor distT="0" distB="0" distL="114300" distR="36195" simplePos="0" relativeHeight="251658240" behindDoc="0" locked="1" layoutInCell="1" allowOverlap="1" wp14:anchorId="027BF021" wp14:editId="67B7D4B6">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1">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4DE2C752" w14:textId="5DB96D1C" w:rsidR="00C6774F" w:rsidRDefault="00254A01" w:rsidP="00C6774F">
            <w:pPr>
              <w:pStyle w:val="SmallBodyText"/>
            </w:pPr>
            <w:r w:rsidRPr="00C255C2">
              <w:t>ISBN</w:t>
            </w:r>
            <w:r>
              <w:t xml:space="preserve"> </w:t>
            </w:r>
            <w:r w:rsidR="00C6774F" w:rsidRPr="00B05007">
              <w:t>978-1-76105-579-</w:t>
            </w:r>
            <w:r w:rsidR="00BD6389" w:rsidRPr="00B05007">
              <w:t xml:space="preserve">9 </w:t>
            </w:r>
            <w:r w:rsidR="00BD6389">
              <w:t>(</w:t>
            </w:r>
            <w:r>
              <w:t>print)</w:t>
            </w:r>
            <w:r w:rsidR="001350A7">
              <w:t xml:space="preserve">  </w:t>
            </w:r>
          </w:p>
          <w:p w14:paraId="31CA30A1" w14:textId="7DF22783" w:rsidR="00254A01" w:rsidRDefault="00254A01" w:rsidP="00C6774F">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34B85E6A" w14:textId="77777777" w:rsidR="00254A01" w:rsidRPr="00E97294" w:rsidRDefault="00254A01" w:rsidP="00B40C2E">
            <w:pPr>
              <w:pStyle w:val="xAccessibilityHeading"/>
            </w:pPr>
            <w:bookmarkStart w:id="2" w:name="_Accessibility"/>
            <w:bookmarkEnd w:id="2"/>
            <w:r w:rsidRPr="00E97294">
              <w:t>Accessibility</w:t>
            </w:r>
          </w:p>
          <w:p w14:paraId="200ADEC1" w14:textId="49043174" w:rsidR="00254A01" w:rsidRDefault="00254A01" w:rsidP="00B40C2E">
            <w:pPr>
              <w:pStyle w:val="xAccessibilityText"/>
            </w:pPr>
            <w:r>
              <w:t>If you would like to receive this publication in an alternative format, please telephone the DELWP Customer Service Centre on 136186, email </w:t>
            </w:r>
            <w:hyperlink r:id="rId32" w:history="1">
              <w:r w:rsidRPr="003C5C56">
                <w:t>customer.service@delwp.vic.gov.au</w:t>
              </w:r>
            </w:hyperlink>
            <w:r>
              <w:t xml:space="preserve">, or via the National Relay Service on 133 677 </w:t>
            </w:r>
            <w:hyperlink r:id="rId33" w:history="1">
              <w:r w:rsidRPr="00AE3298">
                <w:t>www.relayservice.com.au</w:t>
              </w:r>
            </w:hyperlink>
            <w:r>
              <w:t xml:space="preserve">. This document is also available on the internet at </w:t>
            </w:r>
            <w:hyperlink r:id="rId34" w:history="1">
              <w:r w:rsidRPr="00AE3298">
                <w:t>www.delwp.vic.gov.au</w:t>
              </w:r>
            </w:hyperlink>
            <w:r>
              <w:t xml:space="preserve">. </w:t>
            </w:r>
          </w:p>
          <w:p w14:paraId="5C104836" w14:textId="77777777" w:rsidR="00254A01" w:rsidRDefault="00254A01" w:rsidP="00B40C2E">
            <w:pPr>
              <w:pStyle w:val="SmallBodyText"/>
            </w:pPr>
          </w:p>
        </w:tc>
      </w:tr>
    </w:tbl>
    <w:p w14:paraId="3BC086A6" w14:textId="77777777" w:rsidR="006E1C8D" w:rsidRDefault="006E1C8D" w:rsidP="005D0B1C">
      <w:pPr>
        <w:pStyle w:val="BodyText"/>
      </w:pPr>
    </w:p>
    <w:sectPr w:rsidR="006E1C8D"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8D3CA2" w14:textId="77777777" w:rsidR="00B171FC" w:rsidRDefault="00B171FC">
      <w:r>
        <w:separator/>
      </w:r>
    </w:p>
    <w:p w14:paraId="595BEAF7" w14:textId="77777777" w:rsidR="00B171FC" w:rsidRDefault="00B171FC"/>
    <w:p w14:paraId="3651F6F3" w14:textId="77777777" w:rsidR="00B171FC" w:rsidRDefault="00B171FC"/>
  </w:endnote>
  <w:endnote w:type="continuationSeparator" w:id="0">
    <w:p w14:paraId="7BEAEE64" w14:textId="77777777" w:rsidR="00B171FC" w:rsidRDefault="00B171FC">
      <w:r>
        <w:continuationSeparator/>
      </w:r>
    </w:p>
    <w:p w14:paraId="7EC868B6" w14:textId="77777777" w:rsidR="00B171FC" w:rsidRDefault="00B171FC"/>
    <w:p w14:paraId="6966198E" w14:textId="77777777" w:rsidR="00B171FC" w:rsidRDefault="00B171FC"/>
  </w:endnote>
  <w:endnote w:type="continuationNotice" w:id="1">
    <w:p w14:paraId="55FB40BA" w14:textId="77777777" w:rsidR="00B171FC" w:rsidRDefault="00B171F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50B77" w14:textId="54752356" w:rsidR="00B40C2E" w:rsidRPr="00B5221E" w:rsidRDefault="00011026" w:rsidP="00E97294">
    <w:pPr>
      <w:pStyle w:val="FooterEven"/>
    </w:pPr>
    <w:r>
      <w:rPr>
        <w:noProof/>
      </w:rPr>
      <mc:AlternateContent>
        <mc:Choice Requires="wps">
          <w:drawing>
            <wp:anchor distT="0" distB="0" distL="114300" distR="114300" simplePos="0" relativeHeight="251658260" behindDoc="0" locked="0" layoutInCell="0" allowOverlap="1" wp14:anchorId="2CD97129" wp14:editId="11619895">
              <wp:simplePos x="0" y="0"/>
              <wp:positionH relativeFrom="page">
                <wp:posOffset>0</wp:posOffset>
              </wp:positionH>
              <wp:positionV relativeFrom="page">
                <wp:posOffset>10229215</wp:posOffset>
              </wp:positionV>
              <wp:extent cx="7560945" cy="273050"/>
              <wp:effectExtent l="0" t="0" r="0" b="12700"/>
              <wp:wrapNone/>
              <wp:docPr id="18" name="MSIPCM98e74456844d78d0926c39fe" descr="{&quot;HashCode&quot;:-1747247690,&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B5D621" w14:textId="39A90F4F" w:rsidR="00011026" w:rsidRPr="00011026" w:rsidRDefault="00011026" w:rsidP="00011026">
                          <w:pPr>
                            <w:jc w:val="center"/>
                            <w:rPr>
                              <w:rFonts w:ascii="Calibri" w:hAnsi="Calibri" w:cs="Calibri"/>
                              <w:color w:val="000000"/>
                              <w:sz w:val="24"/>
                            </w:rPr>
                          </w:pPr>
                          <w:r w:rsidRPr="00011026">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D97129" id="_x0000_t202" coordsize="21600,21600" o:spt="202" path="m,l,21600r21600,l21600,xe">
              <v:stroke joinstyle="miter"/>
              <v:path gradientshapeok="t" o:connecttype="rect"/>
            </v:shapetype>
            <v:shape id="MSIPCM98e74456844d78d0926c39fe" o:spid="_x0000_s1026" type="#_x0000_t202" alt="{&quot;HashCode&quot;:-1747247690,&quot;Height&quot;:842.0,&quot;Width&quot;:595.0,&quot;Placement&quot;:&quot;Footer&quot;,&quot;Index&quot;:&quot;OddAndEven&quot;,&quot;Section&quot;:1,&quot;Top&quot;:0.0,&quot;Left&quot;:0.0}" style="position:absolute;margin-left:0;margin-top:805.45pt;width:595.3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" o:allowincell="f" filled="f" stroked="f" strokeweight=".5pt">
              <v:textbox inset=",0,,0">
                <w:txbxContent>
                  <w:p w14:paraId="1AB5D621" w14:textId="39A90F4F" w:rsidR="00011026" w:rsidRPr="00011026" w:rsidRDefault="00011026" w:rsidP="00011026">
                    <w:pPr>
                      <w:jc w:val="center"/>
                      <w:rPr>
                        <w:rFonts w:ascii="Calibri" w:hAnsi="Calibri" w:cs="Calibri"/>
                        <w:color w:val="000000"/>
                        <w:sz w:val="24"/>
                      </w:rPr>
                    </w:pPr>
                    <w:r w:rsidRPr="00011026">
                      <w:rPr>
                        <w:rFonts w:ascii="Calibri" w:hAnsi="Calibri" w:cs="Calibri"/>
                        <w:color w:val="000000"/>
                        <w:sz w:val="24"/>
                      </w:rPr>
                      <w:t>OFFICIAL-Sensitive</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0" behindDoc="1" locked="1" layoutInCell="1" allowOverlap="1" wp14:anchorId="4340C6A1" wp14:editId="2710EFD2">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5245D" w14:textId="71006928"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0C6A1" id="Text Box 224" o:spid="_x0000_s1027"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kZP26Q4CAADz&#10;AwAADgAAAAAAAAAAAAAAAAAuAgAAZHJzL2Uyb0RvYy54bWxQSwECLQAUAAYACAAAACEANMVEztsA&#10;AAAGAQAADwAAAAAAAAAAAAAAAABoBAAAZHJzL2Rvd25yZXYueG1sUEsFBgAAAAAEAAQA8wAAAHAF&#10;AAAAAA==&#10;" filled="f" stroked="f">
              <v:textbox>
                <w:txbxContent>
                  <w:p w14:paraId="5935245D" w14:textId="71006928"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0E6A5" w14:textId="1F494323" w:rsidR="00B40C2E" w:rsidRDefault="00011026" w:rsidP="00213C82">
    <w:pPr>
      <w:pStyle w:val="Footer"/>
    </w:pPr>
    <w:r>
      <w:rPr>
        <w:noProof/>
      </w:rPr>
      <mc:AlternateContent>
        <mc:Choice Requires="wps">
          <w:drawing>
            <wp:anchor distT="0" distB="0" distL="114300" distR="114300" simplePos="1" relativeHeight="251658258" behindDoc="0" locked="0" layoutInCell="0" allowOverlap="1" wp14:anchorId="58A15328" wp14:editId="2618CB4D">
              <wp:simplePos x="0" y="10229453"/>
              <wp:positionH relativeFrom="page">
                <wp:posOffset>0</wp:posOffset>
              </wp:positionH>
              <wp:positionV relativeFrom="page">
                <wp:posOffset>10229215</wp:posOffset>
              </wp:positionV>
              <wp:extent cx="7560945" cy="273050"/>
              <wp:effectExtent l="0" t="0" r="0" b="12700"/>
              <wp:wrapNone/>
              <wp:docPr id="16" name="MSIPCM836a4f80b0a9298e14f32f0b" descr="{&quot;HashCode&quot;:-1747247690,&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662432" w14:textId="64285C23" w:rsidR="00011026" w:rsidRPr="00011026" w:rsidRDefault="00011026" w:rsidP="00011026">
                          <w:pPr>
                            <w:jc w:val="center"/>
                            <w:rPr>
                              <w:rFonts w:ascii="Calibri" w:hAnsi="Calibri" w:cs="Calibri"/>
                              <w:color w:val="000000"/>
                              <w:sz w:val="24"/>
                            </w:rPr>
                          </w:pPr>
                          <w:r w:rsidRPr="00011026">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8A15328" id="_x0000_t202" coordsize="21600,21600" o:spt="202" path="m,l,21600r21600,l21600,xe">
              <v:stroke joinstyle="miter"/>
              <v:path gradientshapeok="t" o:connecttype="rect"/>
            </v:shapetype>
            <v:shape id="MSIPCM836a4f80b0a9298e14f32f0b" o:spid="_x0000_s1028" type="#_x0000_t202" alt="{&quot;HashCode&quot;:-1747247690,&quot;Height&quot;:842.0,&quot;Width&quot;:595.0,&quot;Placement&quot;:&quot;Footer&quot;,&quot;Index&quot;:&quot;Primary&quot;,&quot;Section&quot;:1,&quot;Top&quot;:0.0,&quot;Left&quot;:0.0}" style="position:absolute;margin-left:0;margin-top:805.45pt;width:595.3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LoIeyazAgAATwUA&#10;AA4AAAAAAAAAAAAAAAAALgIAAGRycy9lMm9Eb2MueG1sUEsBAi0AFAAGAAgAAAAhABFyp37fAAAA&#10;CwEAAA8AAAAAAAAAAAAAAAAADQUAAGRycy9kb3ducmV2LnhtbFBLBQYAAAAABAAEAPMAAAAZBgAA&#10;AAA=&#10;" o:allowincell="f" filled="f" stroked="f" strokeweight=".5pt">
              <v:textbox inset=",0,,0">
                <w:txbxContent>
                  <w:p w14:paraId="55662432" w14:textId="64285C23" w:rsidR="00011026" w:rsidRPr="00011026" w:rsidRDefault="00011026" w:rsidP="00011026">
                    <w:pPr>
                      <w:jc w:val="center"/>
                      <w:rPr>
                        <w:rFonts w:ascii="Calibri" w:hAnsi="Calibri" w:cs="Calibri"/>
                        <w:color w:val="000000"/>
                        <w:sz w:val="24"/>
                      </w:rPr>
                    </w:pPr>
                    <w:r w:rsidRPr="00011026">
                      <w:rPr>
                        <w:rFonts w:ascii="Calibri" w:hAnsi="Calibri" w:cs="Calibri"/>
                        <w:color w:val="000000"/>
                        <w:sz w:val="24"/>
                      </w:rPr>
                      <w:t>OFFICIAL-Sensitive</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1" behindDoc="1" locked="1" layoutInCell="1" allowOverlap="1" wp14:anchorId="4FCD2341" wp14:editId="0BCE57E6">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EDAC0" w14:textId="1CEBDF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D2341" id="_x0000_s1029"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KTb684PAgAA&#10;8wMAAA4AAAAAAAAAAAAAAAAALgIAAGRycy9lMm9Eb2MueG1sUEsBAi0AFAAGAAgAAAAhADTFRM7b&#10;AAAABgEAAA8AAAAAAAAAAAAAAAAAaQQAAGRycy9kb3ducmV2LnhtbFBLBQYAAAAABAAEAPMAAABx&#10;BQAAAAA=&#10;" filled="f" stroked="f">
              <v:textbox>
                <w:txbxContent>
                  <w:p w14:paraId="0F7EDAC0" w14:textId="1CEBDF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72E2A" w14:textId="3B1CEBB2" w:rsidR="00B40C2E" w:rsidRDefault="00011026" w:rsidP="00BF3066">
    <w:pPr>
      <w:pStyle w:val="Footer"/>
      <w:spacing w:before="1600"/>
    </w:pPr>
    <w:r>
      <w:rPr>
        <w:noProof/>
      </w:rPr>
      <mc:AlternateContent>
        <mc:Choice Requires="wps">
          <w:drawing>
            <wp:anchor distT="0" distB="0" distL="114300" distR="114300" simplePos="0" relativeHeight="251658259" behindDoc="0" locked="0" layoutInCell="0" allowOverlap="1" wp14:anchorId="5F8ADAC9" wp14:editId="65897136">
              <wp:simplePos x="0" y="0"/>
              <wp:positionH relativeFrom="page">
                <wp:posOffset>0</wp:posOffset>
              </wp:positionH>
              <wp:positionV relativeFrom="page">
                <wp:posOffset>10229215</wp:posOffset>
              </wp:positionV>
              <wp:extent cx="7560945" cy="273050"/>
              <wp:effectExtent l="0" t="0" r="0" b="12700"/>
              <wp:wrapNone/>
              <wp:docPr id="17" name="MSIPCMb34a46ab84233f8833a35ff0" descr="{&quot;HashCode&quot;:-1747247690,&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27E6BA" w14:textId="784087A0" w:rsidR="00011026" w:rsidRPr="00011026" w:rsidRDefault="00011026" w:rsidP="00011026">
                          <w:pPr>
                            <w:jc w:val="center"/>
                            <w:rPr>
                              <w:rFonts w:ascii="Calibri" w:hAnsi="Calibri" w:cs="Calibri"/>
                              <w:color w:val="000000"/>
                              <w:sz w:val="24"/>
                            </w:rPr>
                          </w:pPr>
                          <w:r w:rsidRPr="00011026">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8ADAC9" id="_x0000_t202" coordsize="21600,21600" o:spt="202" path="m,l,21600r21600,l21600,xe">
              <v:stroke joinstyle="miter"/>
              <v:path gradientshapeok="t" o:connecttype="rect"/>
            </v:shapetype>
            <v:shape id="MSIPCMb34a46ab84233f8833a35ff0" o:spid="_x0000_s1030" type="#_x0000_t202" alt="{&quot;HashCode&quot;:-1747247690,&quot;Height&quot;:842.0,&quot;Width&quot;:595.0,&quot;Placement&quot;:&quot;Footer&quot;,&quot;Index&quot;:&quot;FirstPage&quot;,&quot;Section&quot;:1,&quot;Top&quot;:0.0,&quot;Left&quot;:0.0}" style="position:absolute;margin-left:0;margin-top:805.45pt;width:595.3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" o:allowincell="f" filled="f" stroked="f" strokeweight=".5pt">
              <v:textbox inset=",0,,0">
                <w:txbxContent>
                  <w:p w14:paraId="1627E6BA" w14:textId="784087A0" w:rsidR="00011026" w:rsidRPr="00011026" w:rsidRDefault="00011026" w:rsidP="00011026">
                    <w:pPr>
                      <w:jc w:val="center"/>
                      <w:rPr>
                        <w:rFonts w:ascii="Calibri" w:hAnsi="Calibri" w:cs="Calibri"/>
                        <w:color w:val="000000"/>
                        <w:sz w:val="24"/>
                      </w:rPr>
                    </w:pPr>
                    <w:r w:rsidRPr="00011026">
                      <w:rPr>
                        <w:rFonts w:ascii="Calibri" w:hAnsi="Calibri" w:cs="Calibri"/>
                        <w:color w:val="000000"/>
                        <w:sz w:val="24"/>
                      </w:rPr>
                      <w:t>OFFICIAL-Sensitive</w:t>
                    </w:r>
                  </w:p>
                </w:txbxContent>
              </v:textbox>
              <w10:wrap anchorx="page" anchory="page"/>
            </v:shape>
          </w:pict>
        </mc:Fallback>
      </mc:AlternateContent>
    </w:r>
    <w:r w:rsidR="006B4212">
      <w:rPr>
        <w:noProof/>
      </w:rPr>
      <w:drawing>
        <wp:anchor distT="0" distB="0" distL="114300" distR="114300" simplePos="0" relativeHeight="251658256" behindDoc="1" locked="1" layoutInCell="1" allowOverlap="1" wp14:anchorId="561EEFCF" wp14:editId="684847BE">
          <wp:simplePos x="0" y="0"/>
          <wp:positionH relativeFrom="page">
            <wp:posOffset>-36195</wp:posOffset>
          </wp:positionH>
          <wp:positionV relativeFrom="page">
            <wp:align>bottom</wp:align>
          </wp:positionV>
          <wp:extent cx="2008800" cy="950400"/>
          <wp:effectExtent l="0" t="0" r="0" b="2540"/>
          <wp:wrapNone/>
          <wp:docPr id="28"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53" behindDoc="1" locked="1" layoutInCell="1" allowOverlap="1" wp14:anchorId="11BF1D0C" wp14:editId="6BCA0DB4">
          <wp:simplePos x="0" y="0"/>
          <wp:positionH relativeFrom="page">
            <wp:align>right</wp:align>
          </wp:positionH>
          <wp:positionV relativeFrom="page">
            <wp:align>bottom</wp:align>
          </wp:positionV>
          <wp:extent cx="2408753" cy="1085850"/>
          <wp:effectExtent l="0" t="0" r="0" b="0"/>
          <wp:wrapNone/>
          <wp:docPr id="2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7" behindDoc="0" locked="1" layoutInCell="1" allowOverlap="1" wp14:anchorId="417CA302" wp14:editId="289089CA">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02667"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CA302" id="WebAddress" o:spid="_x0000_s1031" type="#_x0000_t202" style="position:absolute;margin-left:0;margin-top:0;width:303pt;height:56.7pt;z-index:251658257;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DlKc4MC&#10;AABqBQAADgAAAAAAAAAAAAAAAAAuAgAAZHJzL2Uyb0RvYy54bWxQSwECLQAUAAYACAAAACEAGENR&#10;AdsAAAAFAQAADwAAAAAAAAAAAAAAAADdBAAAZHJzL2Rvd25yZXYueG1sUEsFBgAAAAAEAAQA8wAA&#10;AOUFAAAAAA==&#10;" filled="f" stroked="f" strokeweight=".5pt">
              <v:textbox inset="15mm">
                <w:txbxContent>
                  <w:p w14:paraId="18402667"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58252" behindDoc="1" locked="1" layoutInCell="1" allowOverlap="1" wp14:anchorId="6ECBD4D4" wp14:editId="1CB0B849">
          <wp:simplePos x="0" y="0"/>
          <wp:positionH relativeFrom="page">
            <wp:align>right</wp:align>
          </wp:positionH>
          <wp:positionV relativeFrom="page">
            <wp:align>bottom</wp:align>
          </wp:positionV>
          <wp:extent cx="2422800" cy="1083600"/>
          <wp:effectExtent l="0" t="0" r="0" b="0"/>
          <wp:wrapNone/>
          <wp:docPr id="3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D10140" w14:textId="77777777" w:rsidR="00B171FC" w:rsidRPr="008F5280" w:rsidRDefault="00B171FC" w:rsidP="008F5280">
      <w:pPr>
        <w:pStyle w:val="FootnoteSeparator"/>
      </w:pPr>
    </w:p>
    <w:p w14:paraId="7629B582" w14:textId="77777777" w:rsidR="00B171FC" w:rsidRDefault="00B171FC"/>
  </w:footnote>
  <w:footnote w:type="continuationSeparator" w:id="0">
    <w:p w14:paraId="65BFABF1" w14:textId="77777777" w:rsidR="00B171FC" w:rsidRDefault="00B171FC" w:rsidP="008F5280">
      <w:pPr>
        <w:pStyle w:val="FootnoteSeparator"/>
      </w:pPr>
    </w:p>
    <w:p w14:paraId="0534374A" w14:textId="77777777" w:rsidR="00B171FC" w:rsidRDefault="00B171FC"/>
    <w:p w14:paraId="3F39B33A" w14:textId="77777777" w:rsidR="00B171FC" w:rsidRDefault="00B171FC"/>
  </w:footnote>
  <w:footnote w:type="continuationNotice" w:id="1">
    <w:p w14:paraId="6DF95491" w14:textId="77777777" w:rsidR="00B171FC" w:rsidRDefault="00B171FC" w:rsidP="00D55628"/>
    <w:p w14:paraId="112E2555" w14:textId="77777777" w:rsidR="00B171FC" w:rsidRDefault="00B171FC"/>
    <w:p w14:paraId="325ADBA9" w14:textId="77777777" w:rsidR="00B171FC" w:rsidRDefault="00B171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52542E4A" w14:textId="77777777" w:rsidTr="00B40C2E">
      <w:trPr>
        <w:trHeight w:hRule="exact" w:val="1418"/>
      </w:trPr>
      <w:tc>
        <w:tcPr>
          <w:tcW w:w="7761" w:type="dxa"/>
          <w:vAlign w:val="center"/>
        </w:tcPr>
        <w:p w14:paraId="695A9006" w14:textId="2E5978C3"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673116">
            <w:rPr>
              <w:noProof/>
            </w:rPr>
            <w:t>Energy concessions and grants for firewood users</w:t>
          </w:r>
          <w:r>
            <w:rPr>
              <w:noProof/>
            </w:rPr>
            <w:fldChar w:fldCharType="end"/>
          </w:r>
        </w:p>
      </w:tc>
    </w:tr>
  </w:tbl>
  <w:p w14:paraId="0280AD3F" w14:textId="77777777" w:rsidR="00B40C2E" w:rsidRDefault="00B40C2E" w:rsidP="00254A01">
    <w:pPr>
      <w:pStyle w:val="Header"/>
    </w:pPr>
    <w:r w:rsidRPr="00806AB6">
      <w:rPr>
        <w:noProof/>
      </w:rPr>
      <mc:AlternateContent>
        <mc:Choice Requires="wps">
          <w:drawing>
            <wp:anchor distT="0" distB="0" distL="114300" distR="114300" simplePos="0" relativeHeight="251658248" behindDoc="1" locked="0" layoutInCell="1" allowOverlap="1" wp14:anchorId="628CAB61" wp14:editId="4997A36C">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089CCA" id="TriangleRight" o:spid="_x0000_s1026" style="position:absolute;margin-left:56.7pt;margin-top:22.7pt;width:68.05pt;height:70.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59653163" wp14:editId="1A2483ED">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1B091" id="TriangleLeft" o:spid="_x0000_s1026" style="position:absolute;margin-left:22.7pt;margin-top:22.7pt;width:68.05pt;height:70.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5" behindDoc="1" locked="0" layoutInCell="1" allowOverlap="1" wp14:anchorId="05E5D03A" wp14:editId="5C71EC3A">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BAB0B7" id="Rectangle" o:spid="_x0000_s1026" style="position:absolute;margin-left:22.7pt;margin-top:22.7pt;width:552.7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1D82EDA1"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3E2C8422" w14:textId="77777777" w:rsidTr="00B40C2E">
      <w:trPr>
        <w:trHeight w:hRule="exact" w:val="1418"/>
      </w:trPr>
      <w:tc>
        <w:tcPr>
          <w:tcW w:w="7761" w:type="dxa"/>
          <w:vAlign w:val="center"/>
        </w:tcPr>
        <w:p w14:paraId="1A5B5DDC" w14:textId="16575FB4"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9F5812">
            <w:rPr>
              <w:noProof/>
            </w:rPr>
            <w:t>Energy concessions and grants for firewood users</w:t>
          </w:r>
          <w:r>
            <w:rPr>
              <w:noProof/>
            </w:rPr>
            <w:fldChar w:fldCharType="end"/>
          </w:r>
        </w:p>
      </w:tc>
    </w:tr>
  </w:tbl>
  <w:p w14:paraId="4CD5E391" w14:textId="77777777" w:rsidR="00B40C2E" w:rsidRDefault="00B40C2E" w:rsidP="00254A01">
    <w:pPr>
      <w:pStyle w:val="Header"/>
    </w:pPr>
    <w:r w:rsidRPr="00806AB6">
      <w:rPr>
        <w:noProof/>
      </w:rPr>
      <mc:AlternateContent>
        <mc:Choice Requires="wps">
          <w:drawing>
            <wp:anchor distT="0" distB="0" distL="114300" distR="114300" simplePos="0" relativeHeight="251658251" behindDoc="1" locked="0" layoutInCell="1" allowOverlap="1" wp14:anchorId="19805EE4" wp14:editId="6CC500EE">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20F6E8" id="TriangleRight" o:spid="_x0000_s1026"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CC19BD3" wp14:editId="0A83E71D">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825415" id="TriangleLeft" o:spid="_x0000_s1026"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014607E0" wp14:editId="76A8C2A9">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2EFA45" id="Rectangle" o:spid="_x0000_s1026"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44881C00"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369FC" w14:textId="77777777" w:rsidR="00B40C2E" w:rsidRPr="00E97294" w:rsidRDefault="000B66BB" w:rsidP="00E97294">
    <w:pPr>
      <w:pStyle w:val="Header"/>
    </w:pPr>
    <w:r>
      <w:rPr>
        <w:noProof/>
      </w:rPr>
      <w:drawing>
        <wp:anchor distT="0" distB="0" distL="114300" distR="114300" simplePos="0" relativeHeight="251658255" behindDoc="1" locked="0" layoutInCell="1" allowOverlap="1" wp14:anchorId="060EB985" wp14:editId="7DEFE82C">
          <wp:simplePos x="0" y="0"/>
          <wp:positionH relativeFrom="page">
            <wp:posOffset>720090</wp:posOffset>
          </wp:positionH>
          <wp:positionV relativeFrom="page">
            <wp:posOffset>1188085</wp:posOffset>
          </wp:positionV>
          <wp:extent cx="860400" cy="896400"/>
          <wp:effectExtent l="0" t="0" r="0" b="0"/>
          <wp:wrapNone/>
          <wp:docPr id="2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iangleBottomACIMono" hidden="1"/>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4" behindDoc="1" locked="0" layoutInCell="1" allowOverlap="1" wp14:anchorId="77AADD69" wp14:editId="70FD080B">
          <wp:simplePos x="0" y="0"/>
          <wp:positionH relativeFrom="page">
            <wp:posOffset>720090</wp:posOffset>
          </wp:positionH>
          <wp:positionV relativeFrom="page">
            <wp:posOffset>1188085</wp:posOffset>
          </wp:positionV>
          <wp:extent cx="864000" cy="896400"/>
          <wp:effectExtent l="0" t="0" r="0" b="0"/>
          <wp:wrapNone/>
          <wp:docPr id="27"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iangleBottomACI"/>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4" behindDoc="1" locked="0" layoutInCell="1" allowOverlap="1" wp14:anchorId="362A746D" wp14:editId="15C138C4">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5E559D" id="TriangleRight"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" path="m1339,1419l669,,,1419r1339,xe" fillcolor="#201547 [3207]"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7" behindDoc="1" locked="0" layoutInCell="1" allowOverlap="1" wp14:anchorId="30AB6F67" wp14:editId="3BDD7EBC">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98C303" id="TriangleBottom" o:spid="_x0000_s1026" style="position:absolute;margin-left:56.7pt;margin-top:93.55pt;width:68.05pt;height:70.85pt;z-index:-25165823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" path="m,l669,1415,1339,,,xe" fillcolor="#99e0dd [3206]"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3" behindDoc="1" locked="0" layoutInCell="1" allowOverlap="1" wp14:anchorId="3B53D49A" wp14:editId="1A0FFDC7">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A9548D" id="TriangleLeft"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" path="m,l665,1419,1334,,,xe" fillcolor="#797391 [3209]"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2" behindDoc="1" locked="0" layoutInCell="1" allowOverlap="1" wp14:anchorId="728768FF" wp14:editId="4FD3F732">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CBAA5E" id="Rectangle" o:spid="_x0000_s1026"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CEEA828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7"/>
  </w:num>
  <w:num w:numId="3">
    <w:abstractNumId w:val="24"/>
  </w:num>
  <w:num w:numId="4">
    <w:abstractNumId w:val="31"/>
  </w:num>
  <w:num w:numId="5">
    <w:abstractNumId w:val="15"/>
  </w:num>
  <w:num w:numId="6">
    <w:abstractNumId w:val="12"/>
  </w:num>
  <w:num w:numId="7">
    <w:abstractNumId w:val="11"/>
  </w:num>
  <w:num w:numId="8">
    <w:abstractNumId w:val="10"/>
  </w:num>
  <w:num w:numId="9">
    <w:abstractNumId w:val="28"/>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0"/>
    <w:lvlOverride w:ilvl="0">
      <w:startOverride w:val="1"/>
    </w:lvlOverride>
  </w:num>
  <w:num w:numId="29">
    <w:abstractNumId w:val="19"/>
  </w:num>
  <w:num w:numId="30">
    <w:abstractNumId w:val="29"/>
  </w:num>
  <w:num w:numId="31">
    <w:abstractNumId w:val="8"/>
  </w:num>
  <w:num w:numId="32">
    <w:abstractNumId w:val="26"/>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48"/>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 w:name="WebAddress" w:val="True"/>
  </w:docVars>
  <w:rsids>
    <w:rsidRoot w:val="00D14E24"/>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26"/>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2F4F"/>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753"/>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662"/>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DFF"/>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3AF"/>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2DF3"/>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307"/>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577C"/>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C2C"/>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375"/>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94C"/>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578"/>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20"/>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2DC5"/>
    <w:rsid w:val="0049412F"/>
    <w:rsid w:val="00494637"/>
    <w:rsid w:val="0049473E"/>
    <w:rsid w:val="0049484C"/>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1FAF"/>
    <w:rsid w:val="0052239B"/>
    <w:rsid w:val="00522B13"/>
    <w:rsid w:val="00522B30"/>
    <w:rsid w:val="00522C03"/>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9B1"/>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5844"/>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95F"/>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BED"/>
    <w:rsid w:val="00670C77"/>
    <w:rsid w:val="00670F64"/>
    <w:rsid w:val="00671260"/>
    <w:rsid w:val="006712C2"/>
    <w:rsid w:val="00671492"/>
    <w:rsid w:val="006717E1"/>
    <w:rsid w:val="00671D89"/>
    <w:rsid w:val="00671FFF"/>
    <w:rsid w:val="00672399"/>
    <w:rsid w:val="0067295F"/>
    <w:rsid w:val="00672BB1"/>
    <w:rsid w:val="00672D08"/>
    <w:rsid w:val="00673116"/>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B2E"/>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3D0"/>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755"/>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6E4"/>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8BC"/>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691"/>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480"/>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3DF"/>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441"/>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812"/>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84E"/>
    <w:rsid w:val="00A30995"/>
    <w:rsid w:val="00A30ABB"/>
    <w:rsid w:val="00A310E5"/>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38"/>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BB3"/>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1FC"/>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389"/>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51E"/>
    <w:rsid w:val="00C03D86"/>
    <w:rsid w:val="00C04246"/>
    <w:rsid w:val="00C04306"/>
    <w:rsid w:val="00C047B0"/>
    <w:rsid w:val="00C0483E"/>
    <w:rsid w:val="00C04C50"/>
    <w:rsid w:val="00C04DEA"/>
    <w:rsid w:val="00C0597C"/>
    <w:rsid w:val="00C05B57"/>
    <w:rsid w:val="00C05B94"/>
    <w:rsid w:val="00C05C59"/>
    <w:rsid w:val="00C06105"/>
    <w:rsid w:val="00C0649A"/>
    <w:rsid w:val="00C06879"/>
    <w:rsid w:val="00C06B28"/>
    <w:rsid w:val="00C06B95"/>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6D4"/>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76"/>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38A"/>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74F"/>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6C58"/>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0EA"/>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1C74"/>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0E"/>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B4D"/>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9AB"/>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4F4F"/>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255"/>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AF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42C"/>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6AB"/>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4A488DAC"/>
  <w15:docId w15:val="{78909CF3-736B-4965-B347-A15EF52AA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ffm.vic.gov.au/firewood/energy-concession-and-support" TargetMode="External"/><Relationship Id="rId18" Type="http://schemas.openxmlformats.org/officeDocument/2006/relationships/footer" Target="footer2.xml"/><Relationship Id="rId26" Type="http://schemas.openxmlformats.org/officeDocument/2006/relationships/hyperlink" Target="https://www.heatingupgrades.vic.gov.au/" TargetMode="External"/><Relationship Id="rId3" Type="http://schemas.openxmlformats.org/officeDocument/2006/relationships/customXml" Target="../customXml/item3.xml"/><Relationship Id="rId21" Type="http://schemas.openxmlformats.org/officeDocument/2006/relationships/image" Target="media/image7.jpg"/><Relationship Id="rId34" Type="http://schemas.openxmlformats.org/officeDocument/2006/relationships/hyperlink" Target="http://www.delwp.vic.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services.dffh.vic.gov.au/utility-relief-grant-scheme-non-mains" TargetMode="External"/><Relationship Id="rId33" Type="http://schemas.openxmlformats.org/officeDocument/2006/relationships/hyperlink" Target="http://www.relayservice.com.au"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services.dffh.vic.gov.au/non-mains-energy-concession" TargetMode="External"/><Relationship Id="rId32" Type="http://schemas.openxmlformats.org/officeDocument/2006/relationships/hyperlink" Target="mailto:customer.service@delwp.vic.gov.au"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compare.energy.vic.gov.au/" TargetMode="External"/><Relationship Id="rId28" Type="http://schemas.openxmlformats.org/officeDocument/2006/relationships/hyperlink" Target="http://www.victorianenergysaver.vic.gov.au" TargetMode="Externa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hyperlink" Target="http://www.sustainability.vic.gov.au/energy-efficiency-and-reducing-emissions/save-energy-in-the-home" TargetMode="External"/><Relationship Id="rId30" Type="http://schemas.openxmlformats.org/officeDocument/2006/relationships/image" Target="media/image10.jpeg"/><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b9b43b809ea4445880dbf70bb9849525 xmlns="9fd47c19-1c4a-4d7d-b342-c10cef269344">
      <Terms xmlns="http://schemas.microsoft.com/office/infopath/2007/PartnerControls"/>
    </b9b43b809ea4445880dbf70bb9849525>
    <_dlc_DocId xmlns="a5f32de4-e402-4188-b034-e71ca7d22e54">DOCID508-623893730-5493</_dlc_DocId>
    <_dlc_DocIdUrl xmlns="a5f32de4-e402-4188-b034-e71ca7d22e54">
      <Url>https://delwpvicgovau.sharepoint.com/sites/ecm_508/_layouts/15/DocIdRedir.aspx?ID=DOCID508-623893730-5493</Url>
      <Description>DOCID508-623893730-5493</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epartment Document" ma:contentTypeID="0x0101009298E819CE1EBB4F8D2096B3E0F0C2910066BF8BA84409344190B7DDFD09712FE6" ma:contentTypeVersion="9" ma:contentTypeDescription="This is the parent content type for the ECM V2 Library Services" ma:contentTypeScope="" ma:versionID="37ea679cfd665c4bc14133dbe764fc42">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a83a839b627e6058c74af03bf5320491" ns2:_="" ns3:_="">
    <xsd:import namespace="9fd47c19-1c4a-4d7d-b342-c10cef269344"/>
    <xsd:import namespace="a5f32de4-e402-4188-b034-e71ca7d22e54"/>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f089e86-0627-49f4-8ba5-a0d10417b4fa}" ma:internalName="TaxCatchAll" ma:showField="CatchAllData" ma:web="59ec5211-c209-4c48-bfe4-b9f7b1228ed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f089e86-0627-49f4-8ba5-a0d10417b4fa}" ma:internalName="TaxCatchAllLabel" ma:readOnly="true" ma:showField="CatchAllDataLabel" ma:web="59ec5211-c209-4c48-bfe4-b9f7b1228ed1">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FA3D5-C143-4ED5-8E99-D205C3280F37}">
  <ds:schemaRefs>
    <ds:schemaRef ds:uri="http://schemas.microsoft.com/office/2006/metadata/properties"/>
    <ds:schemaRef ds:uri="http://schemas.microsoft.com/office/infopath/2007/PartnerControls"/>
    <ds:schemaRef ds:uri="9fd47c19-1c4a-4d7d-b342-c10cef269344"/>
    <ds:schemaRef ds:uri="a5f32de4-e402-4188-b034-e71ca7d22e54"/>
  </ds:schemaRefs>
</ds:datastoreItem>
</file>

<file path=customXml/itemProps2.xml><?xml version="1.0" encoding="utf-8"?>
<ds:datastoreItem xmlns:ds="http://schemas.openxmlformats.org/officeDocument/2006/customXml" ds:itemID="{31979769-5708-46D6-87F8-ABBCA840E640}">
  <ds:schemaRefs>
    <ds:schemaRef ds:uri="http://schemas.microsoft.com/sharepoint/events"/>
  </ds:schemaRefs>
</ds:datastoreItem>
</file>

<file path=customXml/itemProps3.xml><?xml version="1.0" encoding="utf-8"?>
<ds:datastoreItem xmlns:ds="http://schemas.openxmlformats.org/officeDocument/2006/customXml" ds:itemID="{BBC23C0C-3580-466D-8BAE-6E0D8E0A7149}">
  <ds:schemaRefs>
    <ds:schemaRef ds:uri="http://schemas.microsoft.com/sharepoint/v3/contenttype/forms"/>
  </ds:schemaRefs>
</ds:datastoreItem>
</file>

<file path=customXml/itemProps4.xml><?xml version="1.0" encoding="utf-8"?>
<ds:datastoreItem xmlns:ds="http://schemas.openxmlformats.org/officeDocument/2006/customXml" ds:itemID="{D7555F31-EFBA-47CF-9D9D-0FBEDC0669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40A249A-1501-4708-9B6B-ADF056F2A33E}">
  <ds:schemaRefs>
    <ds:schemaRef ds:uri="Microsoft.SharePoint.Taxonomy.ContentTypeSync"/>
  </ds:schemaRefs>
</ds:datastoreItem>
</file>

<file path=customXml/itemProps6.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741</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Tim B Morrissey (DELWP)</dc:creator>
  <cp:keywords/>
  <dc:description/>
  <cp:lastModifiedBy>Tim B Morrissey (DELWP)</cp:lastModifiedBy>
  <cp:revision>3</cp:revision>
  <cp:lastPrinted>2021-06-16T07:41:00Z</cp:lastPrinted>
  <dcterms:created xsi:type="dcterms:W3CDTF">2021-06-18T04:07:00Z</dcterms:created>
  <dcterms:modified xsi:type="dcterms:W3CDTF">2021-06-24T05:47:00Z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0x0101009298E819CE1EBB4F8D2096B3E0F0C2910066BF8BA84409344190B7DDFD09712FE6</vt:lpwstr>
  </property>
  <property fmtid="{D5CDD505-2E9C-101B-9397-08002B2CF9AE}" pid="19" name="Agency">
    <vt:lpwstr>1;#Department of Environment, Land, Water and Planning|607a3f87-1228-4cd9-82a5-076aa8776274</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Section">
    <vt:lpwstr/>
  </property>
  <property fmtid="{D5CDD505-2E9C-101B-9397-08002B2CF9AE}" pid="23" name="Sub-Section">
    <vt:lpwstr/>
  </property>
  <property fmtid="{D5CDD505-2E9C-101B-9397-08002B2CF9AE}" pid="24" name="Branch">
    <vt:lpwstr/>
  </property>
  <property fmtid="{D5CDD505-2E9C-101B-9397-08002B2CF9AE}" pid="25" name="Template Type">
    <vt:lpwstr>280;#Fact Sheet|af43f5c9-3ad5-4470-a065-1b5e88e4a9d7</vt:lpwstr>
  </property>
  <property fmtid="{D5CDD505-2E9C-101B-9397-08002B2CF9AE}" pid="26" name="Division">
    <vt:lpwstr/>
  </property>
  <property fmtid="{D5CDD505-2E9C-101B-9397-08002B2CF9AE}" pid="27" name="Group1">
    <vt:lpwstr/>
  </property>
  <property fmtid="{D5CDD505-2E9C-101B-9397-08002B2CF9AE}" pid="28" name="k1bd994a94c2413797db3bab8f123f6f">
    <vt:lpwstr/>
  </property>
  <property fmtid="{D5CDD505-2E9C-101B-9397-08002B2CF9AE}" pid="29" name="a25c4e3633654d669cbaa09ae6b70789">
    <vt:lpwstr/>
  </property>
  <property fmtid="{D5CDD505-2E9C-101B-9397-08002B2CF9AE}" pid="30" name="Department Document Type">
    <vt:lpwstr/>
  </property>
  <property fmtid="{D5CDD505-2E9C-101B-9397-08002B2CF9AE}" pid="31" name="ece32f50ba964e1fbf627a9d83fe6c01">
    <vt:lpwstr>Department of Environment, Land, Water and Planning|607a3f87-1228-4cd9-82a5-076aa8776274</vt:lpwstr>
  </property>
  <property fmtid="{D5CDD505-2E9C-101B-9397-08002B2CF9AE}" pid="32" name="n771d69a070c4babbf278c67c8a2b859">
    <vt:lpwstr/>
  </property>
  <property fmtid="{D5CDD505-2E9C-101B-9397-08002B2CF9AE}" pid="33" name="mfe9accc5a0b4653a7b513b67ffd122d">
    <vt:lpwstr/>
  </property>
  <property fmtid="{D5CDD505-2E9C-101B-9397-08002B2CF9AE}" pid="34" name="ic50d0a05a8e4d9791dac67f8a1e716c">
    <vt:lpwstr/>
  </property>
  <property fmtid="{D5CDD505-2E9C-101B-9397-08002B2CF9AE}" pid="35" name="_dlc_DocIdItemGuid">
    <vt:lpwstr>ef7ecd21-3366-4563-a3c2-631791aaefd4</vt:lpwstr>
  </property>
  <property fmtid="{D5CDD505-2E9C-101B-9397-08002B2CF9AE}" pid="36" name="d25512bccefe4fa083801fcb78c24163">
    <vt:lpwstr/>
  </property>
  <property fmtid="{D5CDD505-2E9C-101B-9397-08002B2CF9AE}" pid="37" name="Reference_x0020_Type">
    <vt:lpwstr/>
  </property>
  <property fmtid="{D5CDD505-2E9C-101B-9397-08002B2CF9AE}" pid="38" name="Location_x0020_Type">
    <vt:lpwstr/>
  </property>
  <property fmtid="{D5CDD505-2E9C-101B-9397-08002B2CF9AE}" pid="39" name="Copyright_x0020_Licence_x0020_Name">
    <vt:lpwstr/>
  </property>
  <property fmtid="{D5CDD505-2E9C-101B-9397-08002B2CF9AE}" pid="40" name="df723ab3fe1c4eb7a0b151674e7ac40d">
    <vt:lpwstr/>
  </property>
  <property fmtid="{D5CDD505-2E9C-101B-9397-08002B2CF9AE}" pid="41" name="o2e611f6ba3e4c8f9a895dfb7980639e">
    <vt:lpwstr/>
  </property>
  <property fmtid="{D5CDD505-2E9C-101B-9397-08002B2CF9AE}" pid="42" name="ld508a88e6264ce89693af80a72862cb">
    <vt:lpwstr/>
  </property>
  <property fmtid="{D5CDD505-2E9C-101B-9397-08002B2CF9AE}" pid="43" name="Records_x0020_Class_x0020_Team_x0020_Admin">
    <vt:lpwstr/>
  </property>
  <property fmtid="{D5CDD505-2E9C-101B-9397-08002B2CF9AE}" pid="44" name="Copyright Licence Name">
    <vt:lpwstr/>
  </property>
  <property fmtid="{D5CDD505-2E9C-101B-9397-08002B2CF9AE}" pid="45" name="Records Class Team Admin">
    <vt:lpwstr/>
  </property>
  <property fmtid="{D5CDD505-2E9C-101B-9397-08002B2CF9AE}" pid="46" name="Location Type">
    <vt:lpwstr/>
  </property>
  <property fmtid="{D5CDD505-2E9C-101B-9397-08002B2CF9AE}" pid="47" name="Reference Type">
    <vt:lpwstr/>
  </property>
  <property fmtid="{D5CDD505-2E9C-101B-9397-08002B2CF9AE}" pid="48" name="MSIP_Label_5a19367b-7a73-403d-b732-ebe2e73fbf56_Enabled">
    <vt:lpwstr>true</vt:lpwstr>
  </property>
  <property fmtid="{D5CDD505-2E9C-101B-9397-08002B2CF9AE}" pid="49" name="MSIP_Label_5a19367b-7a73-403d-b732-ebe2e73fbf56_SetDate">
    <vt:lpwstr>2021-06-07T06:31:31Z</vt:lpwstr>
  </property>
  <property fmtid="{D5CDD505-2E9C-101B-9397-08002B2CF9AE}" pid="50" name="MSIP_Label_5a19367b-7a73-403d-b732-ebe2e73fbf56_Method">
    <vt:lpwstr>Privileged</vt:lpwstr>
  </property>
  <property fmtid="{D5CDD505-2E9C-101B-9397-08002B2CF9AE}" pid="51" name="MSIP_Label_5a19367b-7a73-403d-b732-ebe2e73fbf56_Name">
    <vt:lpwstr>OFFICIAL-Sensitive</vt:lpwstr>
  </property>
  <property fmtid="{D5CDD505-2E9C-101B-9397-08002B2CF9AE}" pid="52" name="MSIP_Label_5a19367b-7a73-403d-b732-ebe2e73fbf56_SiteId">
    <vt:lpwstr>e8bdd6f7-fc18-4e48-a554-7f547927223b</vt:lpwstr>
  </property>
  <property fmtid="{D5CDD505-2E9C-101B-9397-08002B2CF9AE}" pid="53" name="MSIP_Label_5a19367b-7a73-403d-b732-ebe2e73fbf56_ActionId">
    <vt:lpwstr>1253c4f9-efe6-41d3-9a5f-008c38974754</vt:lpwstr>
  </property>
  <property fmtid="{D5CDD505-2E9C-101B-9397-08002B2CF9AE}" pid="54" name="MSIP_Label_5a19367b-7a73-403d-b732-ebe2e73fbf56_ContentBits">
    <vt:lpwstr>2</vt:lpwstr>
  </property>
  <property fmtid="{D5CDD505-2E9C-101B-9397-08002B2CF9AE}" pid="55" name="SharedWithUsers">
    <vt:lpwstr>3512;#Tim B Morrissey (DELWP);#372;#Sandra J Kingston (DELWP);#1448;#Beth J Seamer (DELWP);#4269;#Alice R Pohlner (DELWP);#2182;#Amanda Sheat (DELWP);#390;#Cathy J Heycock (DELWP);#4386;#Nathan Crombie (DELWP);#2358;#Lindsay E Rayner (DELWP);#1884;#Rod I Curtis (DELWP);#2927;#Bradley T Arden (DELWP)</vt:lpwstr>
  </property>
  <property fmtid="{D5CDD505-2E9C-101B-9397-08002B2CF9AE}" pid="56" name="g91c59fb10974fa1a03160ad8386f0f4">
    <vt:lpwstr/>
  </property>
  <property fmtid="{D5CDD505-2E9C-101B-9397-08002B2CF9AE}" pid="57" name="Record_x0020_Purpose">
    <vt:lpwstr/>
  </property>
  <property fmtid="{D5CDD505-2E9C-101B-9397-08002B2CF9AE}" pid="58" name="Record Purpose">
    <vt:lpwstr/>
  </property>
</Properties>
</file>